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before="4"/>
        <w:rPr>
          <w:rFonts w:ascii="Times New Roman"/>
          <w:sz w:val="22"/>
          <w:szCs w:val="36"/>
        </w:rPr>
      </w:pPr>
      <w:bookmarkStart w:id="17" w:name="_GoBack"/>
      <w:bookmarkEnd w:id="17"/>
    </w:p>
    <w:p>
      <w:pPr>
        <w:pStyle w:val="7"/>
        <w:spacing w:before="4"/>
        <w:rPr>
          <w:rFonts w:hint="default" w:ascii="Times New Roman"/>
          <w:sz w:val="22"/>
          <w:szCs w:val="36"/>
          <w:lang w:val="en-US"/>
        </w:rPr>
      </w:pPr>
      <w:r>
        <w:rPr>
          <w:rFonts w:hint="default" w:ascii="Times New Roman"/>
          <w:sz w:val="22"/>
          <w:szCs w:val="36"/>
          <w:lang w:val="en-US"/>
        </w:rPr>
        <w:drawing>
          <wp:inline distT="0" distB="0" distL="114300" distR="114300">
            <wp:extent cx="5672455" cy="8303895"/>
            <wp:effectExtent l="0" t="0" r="4445" b="1905"/>
            <wp:docPr id="1" name="Picture 1" descr="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Aaa"/>
                    <pic:cNvPicPr>
                      <a:picLocks noChangeAspect="1"/>
                    </pic:cNvPicPr>
                  </pic:nvPicPr>
                  <pic:blipFill>
                    <a:blip r:embed="rId6"/>
                    <a:stretch>
                      <a:fillRect/>
                    </a:stretch>
                  </pic:blipFill>
                  <pic:spPr>
                    <a:xfrm>
                      <a:off x="0" y="0"/>
                      <a:ext cx="5672455" cy="8303895"/>
                    </a:xfrm>
                    <a:prstGeom prst="rect">
                      <a:avLst/>
                    </a:prstGeom>
                  </pic:spPr>
                </pic:pic>
              </a:graphicData>
            </a:graphic>
          </wp:inline>
        </w:drawing>
      </w:r>
    </w:p>
    <w:p>
      <w:pPr>
        <w:pStyle w:val="7"/>
        <w:spacing w:before="4"/>
        <w:rPr>
          <w:rFonts w:ascii="Times New Roman"/>
          <w:sz w:val="22"/>
          <w:szCs w:val="36"/>
        </w:rPr>
      </w:pPr>
    </w:p>
    <w:p>
      <w:pPr>
        <w:pStyle w:val="7"/>
        <w:spacing w:before="4"/>
        <w:rPr>
          <w:rFonts w:ascii="Times New Roman"/>
          <w:sz w:val="22"/>
          <w:szCs w:val="36"/>
        </w:rPr>
      </w:pPr>
    </w:p>
    <w:p>
      <w:pPr>
        <w:pStyle w:val="7"/>
        <w:spacing w:before="4"/>
        <w:rPr>
          <w:rFonts w:ascii="Times New Roman"/>
          <w:sz w:val="22"/>
          <w:szCs w:val="36"/>
        </w:rPr>
      </w:pPr>
    </w:p>
    <w:p>
      <w:pPr>
        <w:pStyle w:val="7"/>
        <w:spacing w:before="4"/>
        <w:rPr>
          <w:rFonts w:ascii="Times New Roman"/>
          <w:sz w:val="22"/>
          <w:szCs w:val="36"/>
        </w:rPr>
      </w:pPr>
    </w:p>
    <w:p>
      <w:pPr>
        <w:spacing w:after="0"/>
        <w:rPr>
          <w:rFonts w:ascii="Times New Roman"/>
          <w:sz w:val="17"/>
        </w:rPr>
        <w:sectPr>
          <w:type w:val="continuous"/>
          <w:pgSz w:w="11900" w:h="16840"/>
          <w:pgMar w:top="1940" w:right="540" w:bottom="280" w:left="800" w:header="720" w:footer="720" w:gutter="0"/>
          <w:cols w:space="720" w:num="1"/>
        </w:sectPr>
      </w:pPr>
    </w:p>
    <w:p>
      <w:pPr>
        <w:pStyle w:val="7"/>
        <w:rPr>
          <w:rFonts w:ascii="Times New Roman"/>
          <w:sz w:val="20"/>
        </w:rPr>
      </w:pPr>
    </w:p>
    <w:p>
      <w:pPr>
        <w:pStyle w:val="7"/>
        <w:spacing w:before="162"/>
        <w:rPr>
          <w:rFonts w:ascii="Times New Roman"/>
          <w:sz w:val="20"/>
        </w:rPr>
      </w:pPr>
    </w:p>
    <w:p>
      <w:pPr>
        <w:spacing w:before="1"/>
        <w:ind w:left="100" w:right="0" w:firstLine="0"/>
        <w:jc w:val="left"/>
        <w:rPr>
          <w:rFonts w:ascii="Lucida Sans Unicode"/>
          <w:sz w:val="20"/>
        </w:rPr>
      </w:pPr>
      <w:r>
        <w:rPr>
          <w:rFonts w:ascii="Lucida Sans Unicode"/>
          <w:spacing w:val="-7"/>
          <w:sz w:val="20"/>
        </w:rPr>
        <w:t>I/518442/2024</w:t>
      </w:r>
    </w:p>
    <w:p>
      <w:pPr>
        <w:pStyle w:val="4"/>
        <w:ind w:left="100"/>
      </w:pPr>
      <w:r>
        <w:br w:type="column"/>
      </w:r>
      <w:r>
        <w:rPr>
          <w:spacing w:val="-4"/>
        </w:rPr>
        <w:t>AHE-11/252/2023-HIGHER</w:t>
      </w:r>
      <w:r>
        <w:rPr>
          <w:spacing w:val="30"/>
        </w:rPr>
        <w:t xml:space="preserve"> </w:t>
      </w:r>
      <w:r>
        <w:rPr>
          <w:spacing w:val="-4"/>
        </w:rPr>
        <w:t>EDU.-Higher</w:t>
      </w:r>
      <w:r>
        <w:rPr>
          <w:spacing w:val="30"/>
        </w:rPr>
        <w:t xml:space="preserve"> </w:t>
      </w:r>
      <w:r>
        <w:rPr>
          <w:spacing w:val="-4"/>
        </w:rPr>
        <w:t>Education</w:t>
      </w:r>
    </w:p>
    <w:p>
      <w:pPr>
        <w:spacing w:after="0"/>
        <w:sectPr>
          <w:pgSz w:w="11910" w:h="16840"/>
          <w:pgMar w:top="120" w:right="1340" w:bottom="280" w:left="100" w:header="720" w:footer="720" w:gutter="0"/>
          <w:cols w:equalWidth="0" w:num="2">
            <w:col w:w="1569" w:space="1176"/>
            <w:col w:w="7725"/>
          </w:cols>
        </w:sectPr>
      </w:pPr>
    </w:p>
    <w:p>
      <w:pPr>
        <w:pStyle w:val="7"/>
        <w:rPr>
          <w:rFonts w:ascii="Lucida Sans Unicode"/>
          <w:sz w:val="20"/>
        </w:rPr>
      </w:pPr>
    </w:p>
    <w:p>
      <w:pPr>
        <w:pStyle w:val="7"/>
        <w:spacing w:before="158"/>
        <w:rPr>
          <w:rFonts w:ascii="Lucida Sans Unicode"/>
          <w:sz w:val="20"/>
        </w:rPr>
      </w:pPr>
    </w:p>
    <w:p>
      <w:pPr>
        <w:spacing w:before="0"/>
        <w:ind w:left="4090" w:right="2556" w:firstLine="482"/>
        <w:jc w:val="left"/>
        <w:rPr>
          <w:rFonts w:ascii="Times New Roman"/>
          <w:b/>
          <w:sz w:val="20"/>
        </w:rPr>
      </w:pPr>
      <w:r>
        <w:drawing>
          <wp:anchor distT="0" distB="0" distL="0" distR="0" simplePos="0" relativeHeight="251660288" behindDoc="0" locked="0" layoutInCell="1" allowOverlap="1">
            <wp:simplePos x="0" y="0"/>
            <wp:positionH relativeFrom="page">
              <wp:posOffset>3200400</wp:posOffset>
            </wp:positionH>
            <wp:positionV relativeFrom="paragraph">
              <wp:posOffset>-717550</wp:posOffset>
            </wp:positionV>
            <wp:extent cx="736600" cy="541655"/>
            <wp:effectExtent l="0" t="0" r="0" b="0"/>
            <wp:wrapNone/>
            <wp:docPr id="2" name="Image 2"/>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736600" cy="541654"/>
                    </a:xfrm>
                    <a:prstGeom prst="rect">
                      <a:avLst/>
                    </a:prstGeom>
                  </pic:spPr>
                </pic:pic>
              </a:graphicData>
            </a:graphic>
          </wp:anchor>
        </w:drawing>
      </w:r>
      <w:r>
        <w:drawing>
          <wp:anchor distT="0" distB="0" distL="0" distR="0" simplePos="0" relativeHeight="251660288" behindDoc="0" locked="0" layoutInCell="1" allowOverlap="1">
            <wp:simplePos x="0" y="0"/>
            <wp:positionH relativeFrom="page">
              <wp:posOffset>4819650</wp:posOffset>
            </wp:positionH>
            <wp:positionV relativeFrom="paragraph">
              <wp:posOffset>-717550</wp:posOffset>
            </wp:positionV>
            <wp:extent cx="580390" cy="542290"/>
            <wp:effectExtent l="0" t="0" r="0" b="0"/>
            <wp:wrapNone/>
            <wp:docPr id="3" name="Image 3"/>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80389" cy="542290"/>
                    </a:xfrm>
                    <a:prstGeom prst="rect">
                      <a:avLst/>
                    </a:prstGeom>
                  </pic:spPr>
                </pic:pic>
              </a:graphicData>
            </a:graphic>
          </wp:anchor>
        </w:drawing>
      </w:r>
      <w:r>
        <w:rPr>
          <w:rFonts w:ascii="Times New Roman"/>
          <w:b/>
          <w:sz w:val="20"/>
        </w:rPr>
        <w:t>GOVERNMENT OF</w:t>
      </w:r>
      <w:r>
        <w:rPr>
          <w:rFonts w:ascii="Times New Roman"/>
          <w:b/>
          <w:spacing w:val="-5"/>
          <w:sz w:val="20"/>
        </w:rPr>
        <w:t xml:space="preserve"> </w:t>
      </w:r>
      <w:r>
        <w:rPr>
          <w:rFonts w:ascii="Times New Roman"/>
          <w:b/>
          <w:sz w:val="20"/>
        </w:rPr>
        <w:t xml:space="preserve">ASSAM </w:t>
      </w:r>
      <w:r>
        <w:rPr>
          <w:rFonts w:ascii="Times New Roman"/>
          <w:b/>
          <w:spacing w:val="-2"/>
          <w:sz w:val="20"/>
        </w:rPr>
        <w:t>HIGHER</w:t>
      </w:r>
      <w:r>
        <w:rPr>
          <w:rFonts w:ascii="Times New Roman"/>
          <w:b/>
          <w:spacing w:val="-11"/>
          <w:sz w:val="20"/>
        </w:rPr>
        <w:t xml:space="preserve"> </w:t>
      </w:r>
      <w:r>
        <w:rPr>
          <w:rFonts w:ascii="Times New Roman"/>
          <w:b/>
          <w:spacing w:val="-2"/>
          <w:sz w:val="20"/>
        </w:rPr>
        <w:t>EDUCATION</w:t>
      </w:r>
      <w:r>
        <w:rPr>
          <w:rFonts w:ascii="Times New Roman"/>
          <w:b/>
          <w:spacing w:val="-10"/>
          <w:sz w:val="20"/>
        </w:rPr>
        <w:t xml:space="preserve"> </w:t>
      </w:r>
      <w:r>
        <w:rPr>
          <w:rFonts w:ascii="Times New Roman"/>
          <w:b/>
          <w:spacing w:val="-2"/>
          <w:sz w:val="20"/>
        </w:rPr>
        <w:t>DEPARTMENT</w:t>
      </w:r>
    </w:p>
    <w:p>
      <w:pPr>
        <w:spacing w:before="2"/>
        <w:ind w:left="4722" w:right="0" w:firstLine="0"/>
        <w:jc w:val="left"/>
        <w:rPr>
          <w:rFonts w:ascii="Times New Roman"/>
          <w:b/>
          <w:sz w:val="20"/>
        </w:rPr>
      </w:pPr>
      <w:r>
        <w:rPr>
          <w:rFonts w:ascii="Times New Roman"/>
          <w:b/>
          <w:spacing w:val="-4"/>
          <w:sz w:val="20"/>
        </w:rPr>
        <w:t>DISPUR,</w:t>
      </w:r>
      <w:r>
        <w:rPr>
          <w:rFonts w:ascii="Times New Roman"/>
          <w:b/>
          <w:spacing w:val="18"/>
          <w:sz w:val="20"/>
        </w:rPr>
        <w:t xml:space="preserve"> </w:t>
      </w:r>
      <w:r>
        <w:rPr>
          <w:rFonts w:ascii="Times New Roman"/>
          <w:b/>
          <w:spacing w:val="-4"/>
          <w:sz w:val="20"/>
        </w:rPr>
        <w:t>GUWAHATI-</w:t>
      </w:r>
      <w:r>
        <w:rPr>
          <w:rFonts w:ascii="Times New Roman"/>
          <w:b/>
          <w:spacing w:val="-10"/>
          <w:sz w:val="20"/>
        </w:rPr>
        <w:t>6</w:t>
      </w:r>
    </w:p>
    <w:p>
      <w:pPr>
        <w:spacing w:before="0"/>
        <w:ind w:left="1243" w:right="0" w:firstLine="0"/>
        <w:jc w:val="center"/>
        <w:rPr>
          <w:rFonts w:ascii="Times New Roman"/>
          <w:b/>
          <w:sz w:val="20"/>
        </w:rPr>
      </w:pPr>
      <w:r>
        <w:rPr>
          <w:rFonts w:ascii="Times New Roman"/>
          <w:b/>
          <w:spacing w:val="-2"/>
          <w:sz w:val="20"/>
        </w:rPr>
        <w:t>.........</w:t>
      </w:r>
    </w:p>
    <w:p>
      <w:pPr>
        <w:tabs>
          <w:tab w:val="left" w:pos="7101"/>
        </w:tabs>
        <w:spacing w:before="2"/>
        <w:ind w:left="1342" w:right="0" w:firstLine="0"/>
        <w:jc w:val="left"/>
        <w:rPr>
          <w:rFonts w:ascii="Times New Roman"/>
          <w:b/>
          <w:sz w:val="20"/>
        </w:rPr>
      </w:pPr>
      <w:r>
        <w:rPr>
          <w:rFonts w:ascii="Times New Roman"/>
          <w:b/>
          <w:sz w:val="20"/>
        </w:rPr>
        <w:t>Ecf</w:t>
      </w:r>
      <w:r>
        <w:rPr>
          <w:rFonts w:ascii="Times New Roman"/>
          <w:b/>
          <w:spacing w:val="-2"/>
          <w:sz w:val="20"/>
        </w:rPr>
        <w:t xml:space="preserve"> </w:t>
      </w:r>
      <w:r>
        <w:rPr>
          <w:rFonts w:ascii="Times New Roman"/>
          <w:b/>
          <w:sz w:val="20"/>
        </w:rPr>
        <w:t>No.</w:t>
      </w:r>
      <w:r>
        <w:rPr>
          <w:rFonts w:ascii="Times New Roman"/>
          <w:b/>
          <w:spacing w:val="33"/>
          <w:sz w:val="20"/>
        </w:rPr>
        <w:t xml:space="preserve"> </w:t>
      </w:r>
      <w:r>
        <w:rPr>
          <w:rFonts w:ascii="Times New Roman"/>
          <w:b/>
          <w:sz w:val="20"/>
        </w:rPr>
        <w:t>294817/</w:t>
      </w:r>
      <w:r>
        <w:rPr>
          <w:rFonts w:ascii="Times New Roman"/>
          <w:b/>
          <w:spacing w:val="-2"/>
          <w:sz w:val="20"/>
        </w:rPr>
        <w:t xml:space="preserve"> </w:t>
      </w:r>
      <w:r>
        <w:rPr>
          <w:rFonts w:ascii="Times New Roman"/>
          <w:b/>
          <w:spacing w:val="-5"/>
          <w:sz w:val="20"/>
        </w:rPr>
        <w:t>132</w:t>
      </w:r>
      <w:r>
        <w:rPr>
          <w:rFonts w:ascii="Times New Roman"/>
          <w:b/>
          <w:sz w:val="20"/>
        </w:rPr>
        <w:tab/>
      </w:r>
      <w:r>
        <w:rPr>
          <w:rFonts w:ascii="Times New Roman"/>
          <w:b/>
          <w:sz w:val="20"/>
        </w:rPr>
        <w:t>Dated:</w:t>
      </w:r>
      <w:r>
        <w:rPr>
          <w:rFonts w:ascii="Times New Roman"/>
          <w:b/>
          <w:spacing w:val="-13"/>
          <w:sz w:val="20"/>
        </w:rPr>
        <w:t xml:space="preserve"> </w:t>
      </w:r>
      <w:r>
        <w:rPr>
          <w:rFonts w:ascii="Times New Roman"/>
          <w:b/>
          <w:sz w:val="20"/>
        </w:rPr>
        <w:t>Dispur,</w:t>
      </w:r>
      <w:r>
        <w:rPr>
          <w:rFonts w:ascii="Times New Roman"/>
          <w:b/>
          <w:spacing w:val="-8"/>
          <w:sz w:val="20"/>
        </w:rPr>
        <w:t xml:space="preserve"> </w:t>
      </w:r>
      <w:r>
        <w:rPr>
          <w:rFonts w:ascii="Times New Roman"/>
          <w:b/>
          <w:sz w:val="20"/>
        </w:rPr>
        <w:t>the</w:t>
      </w:r>
      <w:r>
        <w:rPr>
          <w:rFonts w:ascii="Times New Roman"/>
          <w:b/>
          <w:spacing w:val="-6"/>
          <w:sz w:val="20"/>
        </w:rPr>
        <w:t xml:space="preserve"> </w:t>
      </w:r>
      <w:r>
        <w:rPr>
          <w:rFonts w:ascii="Times New Roman"/>
          <w:b/>
          <w:sz w:val="20"/>
        </w:rPr>
        <w:t>3</w:t>
      </w:r>
      <w:r>
        <w:rPr>
          <w:rFonts w:ascii="Times New Roman"/>
          <w:b/>
          <w:sz w:val="20"/>
          <w:vertAlign w:val="superscript"/>
        </w:rPr>
        <w:t>rd</w:t>
      </w:r>
      <w:r>
        <w:rPr>
          <w:rFonts w:ascii="Times New Roman"/>
          <w:b/>
          <w:spacing w:val="-13"/>
          <w:sz w:val="20"/>
          <w:vertAlign w:val="baseline"/>
        </w:rPr>
        <w:t xml:space="preserve"> </w:t>
      </w:r>
      <w:r>
        <w:rPr>
          <w:rFonts w:ascii="Times New Roman"/>
          <w:b/>
          <w:sz w:val="20"/>
          <w:vertAlign w:val="baseline"/>
        </w:rPr>
        <w:t>April,</w:t>
      </w:r>
      <w:r>
        <w:rPr>
          <w:rFonts w:ascii="Times New Roman"/>
          <w:b/>
          <w:spacing w:val="-7"/>
          <w:sz w:val="20"/>
          <w:vertAlign w:val="baseline"/>
        </w:rPr>
        <w:t xml:space="preserve"> </w:t>
      </w:r>
      <w:r>
        <w:rPr>
          <w:rFonts w:ascii="Times New Roman"/>
          <w:b/>
          <w:spacing w:val="-2"/>
          <w:sz w:val="20"/>
          <w:vertAlign w:val="baseline"/>
        </w:rPr>
        <w:t>2024.</w:t>
      </w:r>
    </w:p>
    <w:p>
      <w:pPr>
        <w:pStyle w:val="7"/>
        <w:spacing w:before="2"/>
        <w:rPr>
          <w:rFonts w:ascii="Times New Roman"/>
          <w:b/>
          <w:sz w:val="20"/>
        </w:rPr>
      </w:pPr>
    </w:p>
    <w:p>
      <w:pPr>
        <w:tabs>
          <w:tab w:val="left" w:pos="2061"/>
          <w:tab w:val="left" w:pos="2317"/>
        </w:tabs>
        <w:spacing w:before="0"/>
        <w:ind w:left="1342" w:right="0" w:firstLine="0"/>
        <w:jc w:val="left"/>
        <w:rPr>
          <w:rFonts w:ascii="Times New Roman"/>
          <w:sz w:val="20"/>
        </w:rPr>
      </w:pPr>
      <w:r>
        <w:rPr>
          <w:rFonts w:ascii="Times New Roman"/>
          <w:spacing w:val="-4"/>
          <w:sz w:val="20"/>
        </w:rPr>
        <w:t>From</w:t>
      </w:r>
      <w:r>
        <w:rPr>
          <w:rFonts w:ascii="Times New Roman"/>
          <w:sz w:val="20"/>
        </w:rPr>
        <w:tab/>
      </w:r>
      <w:r>
        <w:rPr>
          <w:rFonts w:ascii="Times New Roman"/>
          <w:spacing w:val="-10"/>
          <w:sz w:val="20"/>
        </w:rPr>
        <w:t>:</w:t>
      </w:r>
      <w:r>
        <w:rPr>
          <w:rFonts w:ascii="Times New Roman"/>
          <w:sz w:val="20"/>
        </w:rPr>
        <w:tab/>
      </w:r>
      <w:r>
        <w:rPr>
          <w:rFonts w:ascii="Times New Roman"/>
          <w:sz w:val="20"/>
        </w:rPr>
        <w:t>Shri</w:t>
      </w:r>
      <w:r>
        <w:rPr>
          <w:rFonts w:ascii="Times New Roman"/>
          <w:spacing w:val="-7"/>
          <w:sz w:val="20"/>
        </w:rPr>
        <w:t xml:space="preserve"> </w:t>
      </w:r>
      <w:r>
        <w:rPr>
          <w:rFonts w:ascii="Times New Roman"/>
          <w:sz w:val="20"/>
        </w:rPr>
        <w:t>Narayan</w:t>
      </w:r>
      <w:r>
        <w:rPr>
          <w:rFonts w:ascii="Times New Roman"/>
          <w:spacing w:val="-5"/>
          <w:sz w:val="20"/>
        </w:rPr>
        <w:t xml:space="preserve"> </w:t>
      </w:r>
      <w:r>
        <w:rPr>
          <w:rFonts w:ascii="Times New Roman"/>
          <w:sz w:val="20"/>
        </w:rPr>
        <w:t>Konwar,</w:t>
      </w:r>
      <w:r>
        <w:rPr>
          <w:rFonts w:ascii="Times New Roman"/>
          <w:spacing w:val="-5"/>
          <w:sz w:val="20"/>
        </w:rPr>
        <w:t xml:space="preserve"> IAS</w:t>
      </w:r>
    </w:p>
    <w:p>
      <w:pPr>
        <w:spacing w:before="0" w:line="242" w:lineRule="auto"/>
        <w:ind w:left="2362" w:right="5055" w:firstLine="0"/>
        <w:jc w:val="left"/>
        <w:rPr>
          <w:rFonts w:ascii="Times New Roman"/>
          <w:sz w:val="20"/>
        </w:rPr>
      </w:pPr>
      <w:r>
        <w:rPr>
          <w:rFonts w:ascii="Times New Roman"/>
          <w:sz w:val="20"/>
        </w:rPr>
        <w:t>Secretary</w:t>
      </w:r>
      <w:r>
        <w:rPr>
          <w:rFonts w:ascii="Times New Roman"/>
          <w:spacing w:val="-12"/>
          <w:sz w:val="20"/>
        </w:rPr>
        <w:t xml:space="preserve"> </w:t>
      </w:r>
      <w:r>
        <w:rPr>
          <w:rFonts w:ascii="Times New Roman"/>
          <w:sz w:val="20"/>
        </w:rPr>
        <w:t>to</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Govt.</w:t>
      </w:r>
      <w:r>
        <w:rPr>
          <w:rFonts w:ascii="Times New Roman"/>
          <w:spacing w:val="-8"/>
          <w:sz w:val="20"/>
        </w:rPr>
        <w:t xml:space="preserve"> </w:t>
      </w:r>
      <w:r>
        <w:rPr>
          <w:rFonts w:ascii="Times New Roman"/>
          <w:sz w:val="20"/>
        </w:rPr>
        <w:t>of</w:t>
      </w:r>
      <w:r>
        <w:rPr>
          <w:rFonts w:ascii="Times New Roman"/>
          <w:spacing w:val="-13"/>
          <w:sz w:val="20"/>
        </w:rPr>
        <w:t xml:space="preserve"> </w:t>
      </w:r>
      <w:r>
        <w:rPr>
          <w:rFonts w:ascii="Times New Roman"/>
          <w:sz w:val="20"/>
        </w:rPr>
        <w:t>Assam Higher Education Department.</w:t>
      </w:r>
    </w:p>
    <w:p>
      <w:pPr>
        <w:pStyle w:val="7"/>
        <w:rPr>
          <w:rFonts w:ascii="Times New Roman"/>
          <w:sz w:val="20"/>
        </w:rPr>
      </w:pPr>
    </w:p>
    <w:p>
      <w:pPr>
        <w:tabs>
          <w:tab w:val="left" w:pos="2061"/>
        </w:tabs>
        <w:spacing w:before="0"/>
        <w:ind w:left="1342" w:right="0" w:firstLine="0"/>
        <w:jc w:val="left"/>
        <w:rPr>
          <w:rFonts w:ascii="Times New Roman"/>
          <w:sz w:val="20"/>
        </w:rPr>
      </w:pPr>
      <w:r>
        <w:rPr>
          <w:rFonts w:ascii="Times New Roman"/>
          <w:spacing w:val="-5"/>
          <w:sz w:val="20"/>
        </w:rPr>
        <w:t>To</w:t>
      </w:r>
      <w:r>
        <w:rPr>
          <w:rFonts w:ascii="Times New Roman"/>
          <w:sz w:val="20"/>
        </w:rPr>
        <w:tab/>
      </w:r>
      <w:r>
        <w:rPr>
          <w:rFonts w:ascii="Times New Roman"/>
          <w:sz w:val="20"/>
        </w:rPr>
        <w:t>:</w:t>
      </w:r>
      <w:r>
        <w:rPr>
          <w:rFonts w:ascii="Times New Roman"/>
          <w:spacing w:val="49"/>
          <w:sz w:val="20"/>
        </w:rPr>
        <w:t xml:space="preserve"> </w:t>
      </w:r>
      <w:r>
        <w:rPr>
          <w:rFonts w:ascii="Times New Roman"/>
          <w:sz w:val="20"/>
        </w:rPr>
        <w:t>1.</w:t>
      </w:r>
      <w:r>
        <w:rPr>
          <w:rFonts w:ascii="Times New Roman"/>
          <w:spacing w:val="-1"/>
          <w:sz w:val="20"/>
        </w:rPr>
        <w:t xml:space="preserve"> </w:t>
      </w:r>
      <w:r>
        <w:rPr>
          <w:rFonts w:ascii="Times New Roman"/>
          <w:sz w:val="20"/>
        </w:rPr>
        <w:t>The</w:t>
      </w:r>
      <w:r>
        <w:rPr>
          <w:rFonts w:ascii="Times New Roman"/>
          <w:spacing w:val="1"/>
          <w:sz w:val="20"/>
        </w:rPr>
        <w:t xml:space="preserve"> </w:t>
      </w:r>
      <w:r>
        <w:rPr>
          <w:rFonts w:ascii="Times New Roman"/>
          <w:spacing w:val="-2"/>
          <w:sz w:val="20"/>
        </w:rPr>
        <w:t>Registrar</w:t>
      </w:r>
    </w:p>
    <w:p>
      <w:pPr>
        <w:spacing w:before="0"/>
        <w:ind w:left="2442" w:right="0" w:firstLine="0"/>
        <w:jc w:val="left"/>
        <w:rPr>
          <w:rFonts w:ascii="Times New Roman"/>
          <w:sz w:val="20"/>
        </w:rPr>
      </w:pPr>
      <w:r>
        <w:rPr>
          <w:rFonts w:ascii="Times New Roman"/>
          <w:sz w:val="20"/>
        </w:rPr>
        <w:t>All</w:t>
      </w:r>
      <w:r>
        <w:rPr>
          <w:rFonts w:ascii="Times New Roman"/>
          <w:spacing w:val="-3"/>
          <w:sz w:val="20"/>
        </w:rPr>
        <w:t xml:space="preserve"> </w:t>
      </w:r>
      <w:r>
        <w:rPr>
          <w:rFonts w:ascii="Times New Roman"/>
          <w:sz w:val="20"/>
        </w:rPr>
        <w:t>State</w:t>
      </w:r>
      <w:r>
        <w:rPr>
          <w:rFonts w:ascii="Times New Roman"/>
          <w:spacing w:val="-3"/>
          <w:sz w:val="20"/>
        </w:rPr>
        <w:t xml:space="preserve"> </w:t>
      </w:r>
      <w:r>
        <w:rPr>
          <w:rFonts w:ascii="Times New Roman"/>
          <w:sz w:val="20"/>
        </w:rPr>
        <w:t>Universities</w:t>
      </w:r>
      <w:r>
        <w:rPr>
          <w:rFonts w:ascii="Times New Roman"/>
          <w:spacing w:val="-3"/>
          <w:sz w:val="20"/>
        </w:rPr>
        <w:t xml:space="preserve"> </w:t>
      </w:r>
      <w:r>
        <w:rPr>
          <w:rFonts w:ascii="Times New Roman"/>
          <w:sz w:val="20"/>
        </w:rPr>
        <w:t>of</w:t>
      </w:r>
      <w:r>
        <w:rPr>
          <w:rFonts w:ascii="Times New Roman"/>
          <w:spacing w:val="-1"/>
          <w:sz w:val="20"/>
        </w:rPr>
        <w:t xml:space="preserve"> </w:t>
      </w:r>
      <w:r>
        <w:rPr>
          <w:rFonts w:ascii="Times New Roman"/>
          <w:spacing w:val="-2"/>
          <w:sz w:val="20"/>
        </w:rPr>
        <w:t>Assam</w:t>
      </w:r>
    </w:p>
    <w:p>
      <w:pPr>
        <w:spacing w:before="2"/>
        <w:ind w:left="2242" w:right="0" w:firstLine="0"/>
        <w:jc w:val="left"/>
        <w:rPr>
          <w:rFonts w:ascii="Times New Roman"/>
          <w:sz w:val="20"/>
        </w:rPr>
      </w:pPr>
      <w:r>
        <w:rPr>
          <w:rFonts w:ascii="Times New Roman"/>
          <w:sz w:val="20"/>
        </w:rPr>
        <w:t>2.</w:t>
      </w:r>
      <w:r>
        <w:rPr>
          <w:rFonts w:ascii="Times New Roman"/>
          <w:spacing w:val="-1"/>
          <w:sz w:val="20"/>
        </w:rPr>
        <w:t xml:space="preserve"> </w:t>
      </w:r>
      <w:r>
        <w:rPr>
          <w:rFonts w:ascii="Times New Roman"/>
          <w:sz w:val="20"/>
        </w:rPr>
        <w:t xml:space="preserve">The </w:t>
      </w:r>
      <w:r>
        <w:rPr>
          <w:rFonts w:ascii="Times New Roman"/>
          <w:spacing w:val="-2"/>
          <w:sz w:val="20"/>
        </w:rPr>
        <w:t>Principal</w:t>
      </w:r>
    </w:p>
    <w:p>
      <w:pPr>
        <w:spacing w:before="0"/>
        <w:ind w:left="2442" w:right="0" w:firstLine="0"/>
        <w:jc w:val="left"/>
        <w:rPr>
          <w:rFonts w:ascii="Times New Roman"/>
          <w:sz w:val="20"/>
        </w:rPr>
      </w:pPr>
      <w:r>
        <w:rPr>
          <w:rFonts w:ascii="Times New Roman"/>
          <w:sz w:val="20"/>
        </w:rPr>
        <w:t>All</w:t>
      </w:r>
      <w:r>
        <w:rPr>
          <w:rFonts w:ascii="Times New Roman"/>
          <w:spacing w:val="-7"/>
          <w:sz w:val="20"/>
        </w:rPr>
        <w:t xml:space="preserve"> </w:t>
      </w:r>
      <w:r>
        <w:rPr>
          <w:rFonts w:ascii="Times New Roman"/>
          <w:sz w:val="20"/>
        </w:rPr>
        <w:t>Govt/Provincialized/PDUAM/Govt.</w:t>
      </w:r>
      <w:r>
        <w:rPr>
          <w:rFonts w:ascii="Times New Roman"/>
          <w:spacing w:val="-5"/>
          <w:sz w:val="20"/>
        </w:rPr>
        <w:t xml:space="preserve"> </w:t>
      </w:r>
      <w:r>
        <w:rPr>
          <w:rFonts w:ascii="Times New Roman"/>
          <w:sz w:val="20"/>
        </w:rPr>
        <w:t>Model</w:t>
      </w:r>
      <w:r>
        <w:rPr>
          <w:rFonts w:ascii="Times New Roman"/>
          <w:spacing w:val="-6"/>
          <w:sz w:val="20"/>
        </w:rPr>
        <w:t xml:space="preserve"> </w:t>
      </w:r>
      <w:r>
        <w:rPr>
          <w:rFonts w:ascii="Times New Roman"/>
          <w:sz w:val="20"/>
        </w:rPr>
        <w:t>College</w:t>
      </w:r>
      <w:r>
        <w:rPr>
          <w:rFonts w:ascii="Times New Roman"/>
          <w:spacing w:val="-5"/>
          <w:sz w:val="20"/>
        </w:rPr>
        <w:t xml:space="preserve"> </w:t>
      </w:r>
      <w:r>
        <w:rPr>
          <w:rFonts w:ascii="Times New Roman"/>
          <w:sz w:val="20"/>
        </w:rPr>
        <w:t>of</w:t>
      </w:r>
      <w:r>
        <w:rPr>
          <w:rFonts w:ascii="Times New Roman"/>
          <w:spacing w:val="-5"/>
          <w:sz w:val="20"/>
        </w:rPr>
        <w:t xml:space="preserve"> </w:t>
      </w:r>
      <w:r>
        <w:rPr>
          <w:rFonts w:ascii="Times New Roman"/>
          <w:spacing w:val="-2"/>
          <w:sz w:val="20"/>
        </w:rPr>
        <w:t>Assam</w:t>
      </w:r>
    </w:p>
    <w:p>
      <w:pPr>
        <w:spacing w:before="208" w:line="530" w:lineRule="auto"/>
        <w:ind w:left="1342" w:right="434" w:firstLine="0"/>
        <w:jc w:val="both"/>
        <w:rPr>
          <w:rFonts w:ascii="Times New Roman"/>
          <w:sz w:val="20"/>
        </w:rPr>
      </w:pPr>
      <w:r>
        <w:rPr>
          <w:rFonts w:ascii="Times New Roman"/>
          <w:sz w:val="20"/>
        </w:rPr>
        <w:t>Sub</w:t>
      </w:r>
      <w:r>
        <w:rPr>
          <w:rFonts w:ascii="Times New Roman"/>
          <w:spacing w:val="80"/>
          <w:sz w:val="20"/>
        </w:rPr>
        <w:t xml:space="preserve">  </w:t>
      </w:r>
      <w:r>
        <w:rPr>
          <w:rFonts w:ascii="Times New Roman"/>
          <w:sz w:val="20"/>
        </w:rPr>
        <w:t>: Regarding</w:t>
      </w:r>
      <w:r>
        <w:rPr>
          <w:rFonts w:ascii="Times New Roman"/>
          <w:spacing w:val="-2"/>
          <w:sz w:val="20"/>
        </w:rPr>
        <w:t xml:space="preserve"> </w:t>
      </w:r>
      <w:r>
        <w:rPr>
          <w:rFonts w:ascii="Times New Roman"/>
          <w:sz w:val="20"/>
        </w:rPr>
        <w:t>acceptance</w:t>
      </w:r>
      <w:r>
        <w:rPr>
          <w:rFonts w:ascii="Times New Roman"/>
          <w:spacing w:val="-2"/>
          <w:sz w:val="20"/>
        </w:rPr>
        <w:t xml:space="preserve"> </w:t>
      </w:r>
      <w:r>
        <w:rPr>
          <w:rFonts w:ascii="Times New Roman"/>
          <w:sz w:val="20"/>
        </w:rPr>
        <w:t>of</w:t>
      </w:r>
      <w:r>
        <w:rPr>
          <w:rFonts w:ascii="Times New Roman"/>
          <w:spacing w:val="-2"/>
          <w:sz w:val="20"/>
        </w:rPr>
        <w:t xml:space="preserve"> </w:t>
      </w:r>
      <w:r>
        <w:rPr>
          <w:rFonts w:ascii="Times New Roman"/>
          <w:sz w:val="20"/>
        </w:rPr>
        <w:t>income</w:t>
      </w:r>
      <w:r>
        <w:rPr>
          <w:rFonts w:ascii="Times New Roman"/>
          <w:spacing w:val="-2"/>
          <w:sz w:val="20"/>
        </w:rPr>
        <w:t xml:space="preserve"> </w:t>
      </w:r>
      <w:r>
        <w:rPr>
          <w:rFonts w:ascii="Times New Roman"/>
          <w:sz w:val="20"/>
        </w:rPr>
        <w:t>certificate issued</w:t>
      </w:r>
      <w:r>
        <w:rPr>
          <w:rFonts w:ascii="Times New Roman"/>
          <w:spacing w:val="-2"/>
          <w:sz w:val="20"/>
        </w:rPr>
        <w:t xml:space="preserve"> </w:t>
      </w:r>
      <w:r>
        <w:rPr>
          <w:rFonts w:ascii="Times New Roman"/>
          <w:sz w:val="20"/>
        </w:rPr>
        <w:t>by</w:t>
      </w:r>
      <w:r>
        <w:rPr>
          <w:rFonts w:ascii="Times New Roman"/>
          <w:spacing w:val="-3"/>
          <w:sz w:val="20"/>
        </w:rPr>
        <w:t xml:space="preserve"> </w:t>
      </w:r>
      <w:r>
        <w:rPr>
          <w:rFonts w:ascii="Times New Roman"/>
          <w:sz w:val="20"/>
        </w:rPr>
        <w:t>Circle</w:t>
      </w:r>
      <w:r>
        <w:rPr>
          <w:rFonts w:ascii="Times New Roman"/>
          <w:spacing w:val="-2"/>
          <w:sz w:val="20"/>
        </w:rPr>
        <w:t xml:space="preserve"> </w:t>
      </w:r>
      <w:r>
        <w:rPr>
          <w:rFonts w:ascii="Times New Roman"/>
          <w:sz w:val="20"/>
        </w:rPr>
        <w:t>Officer for</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purpose</w:t>
      </w:r>
      <w:r>
        <w:rPr>
          <w:rFonts w:ascii="Times New Roman"/>
          <w:spacing w:val="-4"/>
          <w:sz w:val="20"/>
        </w:rPr>
        <w:t xml:space="preserve"> </w:t>
      </w:r>
      <w:r>
        <w:rPr>
          <w:rFonts w:ascii="Times New Roman"/>
          <w:sz w:val="20"/>
        </w:rPr>
        <w:t>of</w:t>
      </w:r>
      <w:r>
        <w:rPr>
          <w:rFonts w:ascii="Times New Roman"/>
          <w:spacing w:val="-2"/>
          <w:sz w:val="20"/>
        </w:rPr>
        <w:t xml:space="preserve"> </w:t>
      </w:r>
      <w:r>
        <w:rPr>
          <w:rFonts w:ascii="Times New Roman"/>
          <w:sz w:val="20"/>
        </w:rPr>
        <w:t xml:space="preserve">admission. </w:t>
      </w:r>
      <w:r>
        <w:rPr>
          <w:rFonts w:ascii="Times New Roman"/>
          <w:spacing w:val="-2"/>
          <w:sz w:val="20"/>
        </w:rPr>
        <w:t>Sir/Madam,</w:t>
      </w:r>
    </w:p>
    <w:p>
      <w:pPr>
        <w:spacing w:before="21" w:line="276" w:lineRule="auto"/>
        <w:ind w:left="1342" w:right="111" w:firstLine="720"/>
        <w:jc w:val="both"/>
        <w:rPr>
          <w:rFonts w:ascii="Times New Roman"/>
          <w:sz w:val="20"/>
        </w:rPr>
      </w:pPr>
      <w:r>
        <w:rPr>
          <w:rFonts w:ascii="Times New Roman"/>
          <w:sz w:val="20"/>
        </w:rPr>
        <w:t>In inviting a reference to the subject cited above, this is to inform you that Govt. of Assam in Higher Education</w:t>
      </w:r>
      <w:r>
        <w:rPr>
          <w:rFonts w:ascii="Times New Roman"/>
          <w:spacing w:val="-1"/>
          <w:sz w:val="20"/>
        </w:rPr>
        <w:t xml:space="preserve"> </w:t>
      </w:r>
      <w:r>
        <w:rPr>
          <w:rFonts w:ascii="Times New Roman"/>
          <w:sz w:val="20"/>
        </w:rPr>
        <w:t>Department has</w:t>
      </w:r>
      <w:r>
        <w:rPr>
          <w:rFonts w:ascii="Times New Roman"/>
          <w:spacing w:val="-3"/>
          <w:sz w:val="20"/>
        </w:rPr>
        <w:t xml:space="preserve"> </w:t>
      </w:r>
      <w:r>
        <w:rPr>
          <w:rFonts w:ascii="Times New Roman"/>
          <w:sz w:val="20"/>
        </w:rPr>
        <w:t>decided</w:t>
      </w:r>
      <w:r>
        <w:rPr>
          <w:rFonts w:ascii="Times New Roman"/>
          <w:spacing w:val="-1"/>
          <w:sz w:val="20"/>
        </w:rPr>
        <w:t xml:space="preserve"> </w:t>
      </w:r>
      <w:r>
        <w:rPr>
          <w:rFonts w:ascii="Times New Roman"/>
          <w:sz w:val="20"/>
        </w:rPr>
        <w:t>that</w:t>
      </w:r>
      <w:r>
        <w:rPr>
          <w:rFonts w:ascii="Times New Roman"/>
          <w:spacing w:val="-2"/>
          <w:sz w:val="20"/>
        </w:rPr>
        <w:t xml:space="preserve"> </w:t>
      </w:r>
      <w:r>
        <w:rPr>
          <w:rFonts w:ascii="Times New Roman"/>
          <w:sz w:val="20"/>
        </w:rPr>
        <w:t>only</w:t>
      </w:r>
      <w:r>
        <w:rPr>
          <w:rFonts w:ascii="Times New Roman"/>
          <w:spacing w:val="-3"/>
          <w:sz w:val="20"/>
        </w:rPr>
        <w:t xml:space="preserve"> </w:t>
      </w:r>
      <w:r>
        <w:rPr>
          <w:rFonts w:ascii="Times New Roman"/>
          <w:sz w:val="20"/>
        </w:rPr>
        <w:t>certificate issued</w:t>
      </w:r>
      <w:r>
        <w:rPr>
          <w:rFonts w:ascii="Times New Roman"/>
          <w:spacing w:val="-1"/>
          <w:sz w:val="20"/>
        </w:rPr>
        <w:t xml:space="preserve"> </w:t>
      </w:r>
      <w:r>
        <w:rPr>
          <w:rFonts w:ascii="Times New Roman"/>
          <w:sz w:val="20"/>
        </w:rPr>
        <w:t>by</w:t>
      </w:r>
      <w:r>
        <w:rPr>
          <w:rFonts w:ascii="Times New Roman"/>
          <w:spacing w:val="-3"/>
          <w:sz w:val="20"/>
        </w:rPr>
        <w:t xml:space="preserve"> </w:t>
      </w:r>
      <w:r>
        <w:rPr>
          <w:rFonts w:ascii="Times New Roman"/>
          <w:sz w:val="20"/>
        </w:rPr>
        <w:t>the</w:t>
      </w:r>
      <w:r>
        <w:rPr>
          <w:rFonts w:ascii="Times New Roman"/>
          <w:spacing w:val="-2"/>
          <w:sz w:val="20"/>
        </w:rPr>
        <w:t xml:space="preserve"> </w:t>
      </w:r>
      <w:r>
        <w:rPr>
          <w:rFonts w:ascii="Times New Roman"/>
          <w:sz w:val="20"/>
        </w:rPr>
        <w:t>Circle</w:t>
      </w:r>
      <w:r>
        <w:rPr>
          <w:rFonts w:ascii="Times New Roman"/>
          <w:spacing w:val="-1"/>
          <w:sz w:val="20"/>
        </w:rPr>
        <w:t xml:space="preserve"> </w:t>
      </w:r>
      <w:r>
        <w:rPr>
          <w:rFonts w:ascii="Times New Roman"/>
          <w:sz w:val="20"/>
        </w:rPr>
        <w:t>Officer (competent revenue</w:t>
      </w:r>
      <w:r>
        <w:rPr>
          <w:rFonts w:ascii="Times New Roman"/>
          <w:spacing w:val="-1"/>
          <w:sz w:val="20"/>
        </w:rPr>
        <w:t xml:space="preserve"> </w:t>
      </w:r>
      <w:r>
        <w:rPr>
          <w:rFonts w:ascii="Times New Roman"/>
          <w:sz w:val="20"/>
        </w:rPr>
        <w:t>official) will</w:t>
      </w:r>
      <w:r>
        <w:rPr>
          <w:rFonts w:ascii="Times New Roman"/>
          <w:spacing w:val="-3"/>
          <w:sz w:val="20"/>
        </w:rPr>
        <w:t xml:space="preserve"> </w:t>
      </w:r>
      <w:r>
        <w:rPr>
          <w:rFonts w:ascii="Times New Roman"/>
          <w:sz w:val="20"/>
        </w:rPr>
        <w:t>be</w:t>
      </w:r>
      <w:r>
        <w:rPr>
          <w:rFonts w:ascii="Times New Roman"/>
          <w:spacing w:val="-2"/>
          <w:sz w:val="20"/>
        </w:rPr>
        <w:t xml:space="preserve"> </w:t>
      </w:r>
      <w:r>
        <w:rPr>
          <w:rFonts w:ascii="Times New Roman"/>
          <w:sz w:val="20"/>
        </w:rPr>
        <w:t>accepted for</w:t>
      </w:r>
      <w:r>
        <w:rPr>
          <w:rFonts w:ascii="Times New Roman"/>
          <w:spacing w:val="-2"/>
          <w:sz w:val="20"/>
        </w:rPr>
        <w:t xml:space="preserve"> </w:t>
      </w:r>
      <w:r>
        <w:rPr>
          <w:rFonts w:ascii="Times New Roman"/>
          <w:sz w:val="20"/>
        </w:rPr>
        <w:t>the</w:t>
      </w:r>
      <w:r>
        <w:rPr>
          <w:rFonts w:ascii="Times New Roman"/>
          <w:spacing w:val="-2"/>
          <w:sz w:val="20"/>
        </w:rPr>
        <w:t xml:space="preserve"> </w:t>
      </w:r>
      <w:r>
        <w:rPr>
          <w:rFonts w:ascii="Times New Roman"/>
          <w:sz w:val="20"/>
        </w:rPr>
        <w:t>purpose</w:t>
      </w:r>
      <w:r>
        <w:rPr>
          <w:rFonts w:ascii="Times New Roman"/>
          <w:spacing w:val="-1"/>
          <w:sz w:val="20"/>
        </w:rPr>
        <w:t xml:space="preserve"> </w:t>
      </w:r>
      <w:r>
        <w:rPr>
          <w:rFonts w:ascii="Times New Roman"/>
          <w:sz w:val="20"/>
        </w:rPr>
        <w:t>of</w:t>
      </w:r>
      <w:r>
        <w:rPr>
          <w:rFonts w:ascii="Times New Roman"/>
          <w:spacing w:val="-4"/>
          <w:sz w:val="20"/>
        </w:rPr>
        <w:t xml:space="preserve"> </w:t>
      </w:r>
      <w:r>
        <w:rPr>
          <w:rFonts w:ascii="Times New Roman"/>
          <w:sz w:val="20"/>
        </w:rPr>
        <w:t>granting</w:t>
      </w:r>
      <w:r>
        <w:rPr>
          <w:rFonts w:ascii="Times New Roman"/>
          <w:spacing w:val="-2"/>
          <w:sz w:val="20"/>
        </w:rPr>
        <w:t xml:space="preserve"> </w:t>
      </w:r>
      <w:r>
        <w:rPr>
          <w:rFonts w:ascii="Times New Roman"/>
          <w:sz w:val="20"/>
        </w:rPr>
        <w:t>Fee</w:t>
      </w:r>
      <w:r>
        <w:rPr>
          <w:rFonts w:ascii="Times New Roman"/>
          <w:spacing w:val="-2"/>
          <w:sz w:val="20"/>
        </w:rPr>
        <w:t xml:space="preserve"> </w:t>
      </w:r>
      <w:r>
        <w:rPr>
          <w:rFonts w:ascii="Times New Roman"/>
          <w:sz w:val="20"/>
        </w:rPr>
        <w:t>Waiver in</w:t>
      </w:r>
      <w:r>
        <w:rPr>
          <w:rFonts w:ascii="Times New Roman"/>
          <w:spacing w:val="-3"/>
          <w:sz w:val="20"/>
        </w:rPr>
        <w:t xml:space="preserve"> </w:t>
      </w:r>
      <w:r>
        <w:rPr>
          <w:rFonts w:ascii="Times New Roman"/>
          <w:sz w:val="20"/>
        </w:rPr>
        <w:t>admission</w:t>
      </w:r>
      <w:r>
        <w:rPr>
          <w:rFonts w:ascii="Times New Roman"/>
          <w:spacing w:val="-3"/>
          <w:sz w:val="20"/>
        </w:rPr>
        <w:t xml:space="preserve"> </w:t>
      </w:r>
      <w:r>
        <w:rPr>
          <w:rFonts w:ascii="Times New Roman"/>
          <w:sz w:val="20"/>
        </w:rPr>
        <w:t>from</w:t>
      </w:r>
      <w:r>
        <w:rPr>
          <w:rFonts w:ascii="Times New Roman"/>
          <w:spacing w:val="-1"/>
          <w:sz w:val="20"/>
        </w:rPr>
        <w:t xml:space="preserve"> </w:t>
      </w:r>
      <w:r>
        <w:rPr>
          <w:rFonts w:ascii="Times New Roman"/>
          <w:sz w:val="20"/>
        </w:rPr>
        <w:t>the</w:t>
      </w:r>
      <w:r>
        <w:rPr>
          <w:rFonts w:ascii="Times New Roman"/>
          <w:spacing w:val="-2"/>
          <w:sz w:val="20"/>
        </w:rPr>
        <w:t xml:space="preserve"> </w:t>
      </w:r>
      <w:r>
        <w:rPr>
          <w:rFonts w:ascii="Times New Roman"/>
          <w:sz w:val="20"/>
        </w:rPr>
        <w:t>upcoming</w:t>
      </w:r>
      <w:r>
        <w:rPr>
          <w:rFonts w:ascii="Times New Roman"/>
          <w:spacing w:val="-3"/>
          <w:sz w:val="20"/>
        </w:rPr>
        <w:t xml:space="preserve"> </w:t>
      </w:r>
      <w:r>
        <w:rPr>
          <w:rFonts w:ascii="Times New Roman"/>
          <w:sz w:val="20"/>
        </w:rPr>
        <w:t>academic session</w:t>
      </w:r>
      <w:r>
        <w:rPr>
          <w:rFonts w:ascii="Times New Roman"/>
          <w:spacing w:val="-2"/>
          <w:sz w:val="20"/>
        </w:rPr>
        <w:t xml:space="preserve"> </w:t>
      </w:r>
      <w:r>
        <w:rPr>
          <w:rFonts w:ascii="Times New Roman"/>
          <w:sz w:val="20"/>
        </w:rPr>
        <w:t>2024 across all eligible Higher Education Institutions who are eligible for Fee Waiver, as per the relevant O.M.</w:t>
      </w:r>
    </w:p>
    <w:p>
      <w:pPr>
        <w:spacing w:before="3" w:line="276" w:lineRule="auto"/>
        <w:ind w:left="1342" w:right="116" w:firstLine="720"/>
        <w:jc w:val="both"/>
        <w:rPr>
          <w:rFonts w:ascii="Times New Roman"/>
          <w:sz w:val="20"/>
        </w:rPr>
      </w:pPr>
      <w:r>
        <w:rPr>
          <w:rFonts w:ascii="Times New Roman"/>
          <w:sz w:val="20"/>
        </w:rPr>
        <w:t>Hence, the concerned Institutions need to communicate with all students about the same and only accept the Income Certificate issued by Circle Officer. Necessary compliance is sought on the matter.</w:t>
      </w:r>
    </w:p>
    <w:p>
      <w:pPr>
        <w:spacing w:before="1"/>
        <w:ind w:left="3624" w:right="0" w:firstLine="0"/>
        <w:jc w:val="both"/>
        <w:rPr>
          <w:rFonts w:ascii="Times New Roman"/>
          <w:sz w:val="20"/>
        </w:rPr>
      </w:pPr>
      <w:r>
        <w:rPr>
          <w:rFonts w:ascii="Times New Roman"/>
          <w:sz w:val="20"/>
        </w:rPr>
        <w:t>This</w:t>
      </w:r>
      <w:r>
        <w:rPr>
          <w:rFonts w:ascii="Times New Roman"/>
          <w:spacing w:val="-5"/>
          <w:sz w:val="20"/>
        </w:rPr>
        <w:t xml:space="preserve"> </w:t>
      </w:r>
      <w:r>
        <w:rPr>
          <w:rFonts w:ascii="Times New Roman"/>
          <w:sz w:val="20"/>
        </w:rPr>
        <w:t>is</w:t>
      </w:r>
      <w:r>
        <w:rPr>
          <w:rFonts w:ascii="Times New Roman"/>
          <w:spacing w:val="-3"/>
          <w:sz w:val="20"/>
        </w:rPr>
        <w:t xml:space="preserve"> </w:t>
      </w:r>
      <w:r>
        <w:rPr>
          <w:rFonts w:ascii="Times New Roman"/>
          <w:sz w:val="20"/>
        </w:rPr>
        <w:t>for</w:t>
      </w:r>
      <w:r>
        <w:rPr>
          <w:rFonts w:ascii="Times New Roman"/>
          <w:spacing w:val="-2"/>
          <w:sz w:val="20"/>
        </w:rPr>
        <w:t xml:space="preserve"> </w:t>
      </w:r>
      <w:r>
        <w:rPr>
          <w:rFonts w:ascii="Times New Roman"/>
          <w:sz w:val="20"/>
        </w:rPr>
        <w:t>favour</w:t>
      </w:r>
      <w:r>
        <w:rPr>
          <w:rFonts w:ascii="Times New Roman"/>
          <w:spacing w:val="-1"/>
          <w:sz w:val="20"/>
        </w:rPr>
        <w:t xml:space="preserve"> </w:t>
      </w:r>
      <w:r>
        <w:rPr>
          <w:rFonts w:ascii="Times New Roman"/>
          <w:sz w:val="20"/>
        </w:rPr>
        <w:t>of your</w:t>
      </w:r>
      <w:r>
        <w:rPr>
          <w:rFonts w:ascii="Times New Roman"/>
          <w:spacing w:val="-3"/>
          <w:sz w:val="20"/>
        </w:rPr>
        <w:t xml:space="preserve"> </w:t>
      </w:r>
      <w:r>
        <w:rPr>
          <w:rFonts w:ascii="Times New Roman"/>
          <w:sz w:val="20"/>
        </w:rPr>
        <w:t>kind</w:t>
      </w:r>
      <w:r>
        <w:rPr>
          <w:rFonts w:ascii="Times New Roman"/>
          <w:spacing w:val="-2"/>
          <w:sz w:val="20"/>
        </w:rPr>
        <w:t xml:space="preserve"> </w:t>
      </w:r>
      <w:r>
        <w:rPr>
          <w:rFonts w:ascii="Times New Roman"/>
          <w:sz w:val="20"/>
        </w:rPr>
        <w:t>information</w:t>
      </w:r>
      <w:r>
        <w:rPr>
          <w:rFonts w:ascii="Times New Roman"/>
          <w:spacing w:val="-1"/>
          <w:sz w:val="20"/>
        </w:rPr>
        <w:t xml:space="preserve"> </w:t>
      </w:r>
      <w:r>
        <w:rPr>
          <w:rFonts w:ascii="Times New Roman"/>
          <w:sz w:val="20"/>
        </w:rPr>
        <w:t>and</w:t>
      </w:r>
      <w:r>
        <w:rPr>
          <w:rFonts w:ascii="Times New Roman"/>
          <w:spacing w:val="-2"/>
          <w:sz w:val="20"/>
        </w:rPr>
        <w:t xml:space="preserve"> </w:t>
      </w:r>
      <w:r>
        <w:rPr>
          <w:rFonts w:ascii="Times New Roman"/>
          <w:sz w:val="20"/>
        </w:rPr>
        <w:t xml:space="preserve">necessary </w:t>
      </w:r>
      <w:r>
        <w:rPr>
          <w:rFonts w:ascii="Times New Roman"/>
          <w:spacing w:val="-2"/>
          <w:sz w:val="20"/>
        </w:rPr>
        <w:t>action.</w:t>
      </w:r>
    </w:p>
    <w:p>
      <w:pPr>
        <w:pStyle w:val="7"/>
        <w:spacing w:before="83"/>
        <w:rPr>
          <w:rFonts w:ascii="Times New Roman"/>
          <w:sz w:val="20"/>
        </w:rPr>
      </w:pPr>
    </w:p>
    <w:p>
      <w:pPr>
        <w:spacing w:before="1"/>
        <w:ind w:left="0" w:right="1309" w:firstLine="0"/>
        <w:jc w:val="right"/>
        <w:rPr>
          <w:rFonts w:ascii="Times New Roman"/>
          <w:sz w:val="20"/>
        </w:rPr>
      </w:pPr>
      <w:r>
        <w:drawing>
          <wp:anchor distT="0" distB="0" distL="0" distR="0" simplePos="0" relativeHeight="251661312" behindDoc="0" locked="0" layoutInCell="1" allowOverlap="1">
            <wp:simplePos x="0" y="0"/>
            <wp:positionH relativeFrom="page">
              <wp:posOffset>5003800</wp:posOffset>
            </wp:positionH>
            <wp:positionV relativeFrom="paragraph">
              <wp:posOffset>499745</wp:posOffset>
            </wp:positionV>
            <wp:extent cx="1524000" cy="762000"/>
            <wp:effectExtent l="0" t="0" r="0" b="0"/>
            <wp:wrapNone/>
            <wp:docPr id="4" name="Image 4"/>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1524000" cy="762000"/>
                    </a:xfrm>
                    <a:prstGeom prst="rect">
                      <a:avLst/>
                    </a:prstGeom>
                  </pic:spPr>
                </pic:pic>
              </a:graphicData>
            </a:graphic>
          </wp:anchor>
        </w:drawing>
      </w:r>
      <w:r>
        <w:rPr>
          <w:rFonts w:ascii="Times New Roman"/>
          <w:sz w:val="20"/>
        </w:rPr>
        <w:t>Yours</w:t>
      </w:r>
      <w:r>
        <w:rPr>
          <w:rFonts w:ascii="Times New Roman"/>
          <w:spacing w:val="-1"/>
          <w:sz w:val="20"/>
        </w:rPr>
        <w:t xml:space="preserve"> </w:t>
      </w:r>
      <w:r>
        <w:rPr>
          <w:rFonts w:ascii="Times New Roman"/>
          <w:spacing w:val="-2"/>
          <w:sz w:val="20"/>
        </w:rPr>
        <w:t>faithfully,</w:t>
      </w:r>
    </w:p>
    <w:p>
      <w:pPr>
        <w:pStyle w:val="7"/>
        <w:rPr>
          <w:rFonts w:ascii="Times New Roman"/>
          <w:sz w:val="20"/>
        </w:rPr>
      </w:pPr>
    </w:p>
    <w:p>
      <w:pPr>
        <w:pStyle w:val="7"/>
        <w:rPr>
          <w:rFonts w:ascii="Times New Roman"/>
          <w:sz w:val="20"/>
        </w:rPr>
      </w:pPr>
    </w:p>
    <w:p>
      <w:pPr>
        <w:pStyle w:val="7"/>
        <w:rPr>
          <w:rFonts w:ascii="Times New Roman"/>
          <w:sz w:val="20"/>
        </w:rPr>
      </w:pPr>
    </w:p>
    <w:p>
      <w:pPr>
        <w:pStyle w:val="7"/>
        <w:spacing w:before="218"/>
        <w:rPr>
          <w:rFonts w:ascii="Times New Roman"/>
          <w:sz w:val="20"/>
        </w:rPr>
      </w:pPr>
    </w:p>
    <w:p>
      <w:pPr>
        <w:spacing w:before="0" w:line="242" w:lineRule="auto"/>
        <w:ind w:left="7240" w:right="315" w:hanging="138"/>
        <w:jc w:val="left"/>
        <w:rPr>
          <w:rFonts w:ascii="Times New Roman"/>
          <w:sz w:val="20"/>
        </w:rPr>
      </w:pPr>
      <w:r>
        <w:rPr>
          <w:rFonts w:ascii="Times New Roman"/>
          <w:sz w:val="20"/>
        </w:rPr>
        <w:t>Secretary</w:t>
      </w:r>
      <w:r>
        <w:rPr>
          <w:rFonts w:ascii="Times New Roman"/>
          <w:spacing w:val="-6"/>
          <w:sz w:val="20"/>
        </w:rPr>
        <w:t xml:space="preserve"> </w:t>
      </w:r>
      <w:r>
        <w:rPr>
          <w:rFonts w:ascii="Times New Roman"/>
          <w:sz w:val="20"/>
        </w:rPr>
        <w:t>to</w:t>
      </w:r>
      <w:r>
        <w:rPr>
          <w:rFonts w:ascii="Times New Roman"/>
          <w:spacing w:val="-8"/>
          <w:sz w:val="20"/>
        </w:rPr>
        <w:t xml:space="preserve"> </w:t>
      </w:r>
      <w:r>
        <w:rPr>
          <w:rFonts w:ascii="Times New Roman"/>
          <w:sz w:val="20"/>
        </w:rPr>
        <w:t>the</w:t>
      </w:r>
      <w:r>
        <w:rPr>
          <w:rFonts w:ascii="Times New Roman"/>
          <w:spacing w:val="-7"/>
          <w:sz w:val="20"/>
        </w:rPr>
        <w:t xml:space="preserve"> </w:t>
      </w:r>
      <w:r>
        <w:rPr>
          <w:rFonts w:ascii="Times New Roman"/>
          <w:sz w:val="20"/>
        </w:rPr>
        <w:t>Govt.</w:t>
      </w:r>
      <w:r>
        <w:rPr>
          <w:rFonts w:ascii="Times New Roman"/>
          <w:spacing w:val="-8"/>
          <w:sz w:val="20"/>
        </w:rPr>
        <w:t xml:space="preserve"> </w:t>
      </w:r>
      <w:r>
        <w:rPr>
          <w:rFonts w:ascii="Times New Roman"/>
          <w:sz w:val="20"/>
        </w:rPr>
        <w:t>of</w:t>
      </w:r>
      <w:r>
        <w:rPr>
          <w:rFonts w:ascii="Times New Roman"/>
          <w:spacing w:val="-9"/>
          <w:sz w:val="20"/>
        </w:rPr>
        <w:t xml:space="preserve"> </w:t>
      </w:r>
      <w:r>
        <w:rPr>
          <w:rFonts w:ascii="Times New Roman"/>
          <w:sz w:val="20"/>
        </w:rPr>
        <w:t>Assam Higher</w:t>
      </w:r>
      <w:r>
        <w:rPr>
          <w:rFonts w:ascii="Times New Roman"/>
          <w:spacing w:val="-4"/>
          <w:sz w:val="20"/>
        </w:rPr>
        <w:t xml:space="preserve"> </w:t>
      </w:r>
      <w:r>
        <w:rPr>
          <w:rFonts w:ascii="Times New Roman"/>
          <w:sz w:val="20"/>
        </w:rPr>
        <w:t>Education</w:t>
      </w:r>
      <w:r>
        <w:rPr>
          <w:rFonts w:ascii="Times New Roman"/>
          <w:spacing w:val="-4"/>
          <w:sz w:val="20"/>
        </w:rPr>
        <w:t xml:space="preserve"> </w:t>
      </w:r>
      <w:r>
        <w:rPr>
          <w:rFonts w:ascii="Times New Roman"/>
          <w:spacing w:val="-2"/>
          <w:sz w:val="20"/>
        </w:rPr>
        <w:t>Department</w:t>
      </w:r>
    </w:p>
    <w:p>
      <w:pPr>
        <w:tabs>
          <w:tab w:val="left" w:pos="6381"/>
        </w:tabs>
        <w:spacing w:before="67" w:line="338" w:lineRule="auto"/>
        <w:ind w:left="1342" w:right="1206" w:firstLine="0"/>
        <w:jc w:val="left"/>
        <w:rPr>
          <w:rFonts w:ascii="Times New Roman"/>
          <w:b/>
          <w:sz w:val="20"/>
        </w:rPr>
      </w:pPr>
      <w:r>
        <w:rPr>
          <w:rFonts w:ascii="Times New Roman"/>
          <w:b/>
          <w:sz w:val="20"/>
        </w:rPr>
        <w:t>Memo Ecf No.294817/132 -A</w:t>
      </w:r>
      <w:r>
        <w:rPr>
          <w:rFonts w:ascii="Times New Roman"/>
          <w:b/>
          <w:sz w:val="20"/>
        </w:rPr>
        <w:tab/>
      </w:r>
      <w:r>
        <w:rPr>
          <w:rFonts w:ascii="Times New Roman"/>
          <w:b/>
          <w:sz w:val="20"/>
        </w:rPr>
        <w:t>Dated:</w:t>
      </w:r>
      <w:r>
        <w:rPr>
          <w:rFonts w:ascii="Times New Roman"/>
          <w:b/>
          <w:spacing w:val="-13"/>
          <w:sz w:val="20"/>
        </w:rPr>
        <w:t xml:space="preserve"> </w:t>
      </w:r>
      <w:r>
        <w:rPr>
          <w:rFonts w:ascii="Times New Roman"/>
          <w:b/>
          <w:sz w:val="20"/>
        </w:rPr>
        <w:t>Dispur,</w:t>
      </w:r>
      <w:r>
        <w:rPr>
          <w:rFonts w:ascii="Times New Roman"/>
          <w:b/>
          <w:spacing w:val="-12"/>
          <w:sz w:val="20"/>
        </w:rPr>
        <w:t xml:space="preserve"> </w:t>
      </w:r>
      <w:r>
        <w:rPr>
          <w:rFonts w:ascii="Times New Roman"/>
          <w:b/>
          <w:sz w:val="20"/>
        </w:rPr>
        <w:t>the</w:t>
      </w:r>
      <w:r>
        <w:rPr>
          <w:rFonts w:ascii="Times New Roman"/>
          <w:b/>
          <w:spacing w:val="-13"/>
          <w:sz w:val="20"/>
        </w:rPr>
        <w:t xml:space="preserve"> </w:t>
      </w:r>
      <w:r>
        <w:rPr>
          <w:rFonts w:ascii="Times New Roman"/>
          <w:b/>
          <w:sz w:val="20"/>
        </w:rPr>
        <w:t>3</w:t>
      </w:r>
      <w:r>
        <w:rPr>
          <w:rFonts w:ascii="Times New Roman"/>
          <w:b/>
          <w:sz w:val="20"/>
          <w:vertAlign w:val="superscript"/>
        </w:rPr>
        <w:t>rd</w:t>
      </w:r>
      <w:r>
        <w:rPr>
          <w:rFonts w:ascii="Times New Roman"/>
          <w:b/>
          <w:spacing w:val="-13"/>
          <w:sz w:val="20"/>
          <w:vertAlign w:val="baseline"/>
        </w:rPr>
        <w:t xml:space="preserve"> </w:t>
      </w:r>
      <w:r>
        <w:rPr>
          <w:rFonts w:ascii="Times New Roman"/>
          <w:b/>
          <w:sz w:val="20"/>
          <w:vertAlign w:val="baseline"/>
        </w:rPr>
        <w:t>April,</w:t>
      </w:r>
      <w:r>
        <w:rPr>
          <w:rFonts w:ascii="Times New Roman"/>
          <w:b/>
          <w:spacing w:val="-12"/>
          <w:sz w:val="20"/>
          <w:vertAlign w:val="baseline"/>
        </w:rPr>
        <w:t xml:space="preserve"> </w:t>
      </w:r>
      <w:r>
        <w:rPr>
          <w:rFonts w:ascii="Times New Roman"/>
          <w:b/>
          <w:sz w:val="20"/>
          <w:vertAlign w:val="baseline"/>
        </w:rPr>
        <w:t xml:space="preserve">2024. </w:t>
      </w:r>
      <w:r>
        <w:rPr>
          <w:rFonts w:ascii="Times New Roman"/>
          <w:b/>
          <w:sz w:val="20"/>
          <w:u w:val="single"/>
          <w:vertAlign w:val="baseline"/>
        </w:rPr>
        <w:t>Copy to :</w:t>
      </w:r>
    </w:p>
    <w:p>
      <w:pPr>
        <w:pStyle w:val="9"/>
        <w:numPr>
          <w:ilvl w:val="0"/>
          <w:numId w:val="1"/>
        </w:numPr>
        <w:tabs>
          <w:tab w:val="left" w:pos="2061"/>
        </w:tabs>
        <w:spacing w:before="138" w:after="0" w:line="240" w:lineRule="auto"/>
        <w:ind w:left="2061" w:right="0" w:hanging="359"/>
        <w:jc w:val="left"/>
        <w:rPr>
          <w:sz w:val="20"/>
        </w:rPr>
      </w:pPr>
      <w:r>
        <w:rPr>
          <w:sz w:val="20"/>
        </w:rPr>
        <w:t>The</w:t>
      </w:r>
      <w:r>
        <w:rPr>
          <w:spacing w:val="-3"/>
          <w:sz w:val="20"/>
        </w:rPr>
        <w:t xml:space="preserve"> </w:t>
      </w:r>
      <w:r>
        <w:rPr>
          <w:sz w:val="20"/>
        </w:rPr>
        <w:t>Director</w:t>
      </w:r>
      <w:r>
        <w:rPr>
          <w:spacing w:val="-2"/>
          <w:sz w:val="20"/>
        </w:rPr>
        <w:t xml:space="preserve"> </w:t>
      </w:r>
      <w:r>
        <w:rPr>
          <w:sz w:val="20"/>
        </w:rPr>
        <w:t>of</w:t>
      </w:r>
      <w:r>
        <w:rPr>
          <w:spacing w:val="-3"/>
          <w:sz w:val="20"/>
        </w:rPr>
        <w:t xml:space="preserve"> </w:t>
      </w:r>
      <w:r>
        <w:rPr>
          <w:sz w:val="20"/>
        </w:rPr>
        <w:t>Higher</w:t>
      </w:r>
      <w:r>
        <w:rPr>
          <w:spacing w:val="-2"/>
          <w:sz w:val="20"/>
        </w:rPr>
        <w:t xml:space="preserve"> </w:t>
      </w:r>
      <w:r>
        <w:rPr>
          <w:sz w:val="20"/>
        </w:rPr>
        <w:t>Education,</w:t>
      </w:r>
      <w:r>
        <w:rPr>
          <w:spacing w:val="-3"/>
          <w:sz w:val="20"/>
        </w:rPr>
        <w:t xml:space="preserve"> </w:t>
      </w:r>
      <w:r>
        <w:rPr>
          <w:sz w:val="20"/>
        </w:rPr>
        <w:t>Assam</w:t>
      </w:r>
      <w:r>
        <w:rPr>
          <w:spacing w:val="-2"/>
          <w:sz w:val="20"/>
        </w:rPr>
        <w:t xml:space="preserve"> </w:t>
      </w:r>
      <w:r>
        <w:rPr>
          <w:sz w:val="20"/>
        </w:rPr>
        <w:t>for</w:t>
      </w:r>
      <w:r>
        <w:rPr>
          <w:spacing w:val="-4"/>
          <w:sz w:val="20"/>
        </w:rPr>
        <w:t xml:space="preserve"> </w:t>
      </w:r>
      <w:r>
        <w:rPr>
          <w:sz w:val="20"/>
        </w:rPr>
        <w:t>kind</w:t>
      </w:r>
      <w:r>
        <w:rPr>
          <w:spacing w:val="-3"/>
          <w:sz w:val="20"/>
        </w:rPr>
        <w:t xml:space="preserve"> </w:t>
      </w:r>
      <w:r>
        <w:rPr>
          <w:sz w:val="20"/>
        </w:rPr>
        <w:t>information</w:t>
      </w:r>
      <w:r>
        <w:rPr>
          <w:spacing w:val="-3"/>
          <w:sz w:val="20"/>
        </w:rPr>
        <w:t xml:space="preserve"> </w:t>
      </w:r>
      <w:r>
        <w:rPr>
          <w:sz w:val="20"/>
        </w:rPr>
        <w:t>and</w:t>
      </w:r>
      <w:r>
        <w:rPr>
          <w:spacing w:val="-2"/>
          <w:sz w:val="20"/>
        </w:rPr>
        <w:t xml:space="preserve"> </w:t>
      </w:r>
      <w:r>
        <w:rPr>
          <w:sz w:val="20"/>
        </w:rPr>
        <w:t xml:space="preserve">necessary </w:t>
      </w:r>
      <w:r>
        <w:rPr>
          <w:spacing w:val="-2"/>
          <w:sz w:val="20"/>
        </w:rPr>
        <w:t>action.</w:t>
      </w:r>
    </w:p>
    <w:p>
      <w:pPr>
        <w:pStyle w:val="9"/>
        <w:numPr>
          <w:ilvl w:val="0"/>
          <w:numId w:val="1"/>
        </w:numPr>
        <w:tabs>
          <w:tab w:val="left" w:pos="2061"/>
        </w:tabs>
        <w:spacing w:before="0" w:after="0" w:line="240" w:lineRule="auto"/>
        <w:ind w:left="2061" w:right="0" w:hanging="359"/>
        <w:jc w:val="left"/>
        <w:rPr>
          <w:sz w:val="20"/>
        </w:rPr>
      </w:pPr>
      <w:r>
        <w:rPr>
          <w:sz w:val="20"/>
        </w:rPr>
        <w:t>The</w:t>
      </w:r>
      <w:r>
        <w:rPr>
          <w:spacing w:val="-5"/>
          <w:sz w:val="20"/>
        </w:rPr>
        <w:t xml:space="preserve"> </w:t>
      </w:r>
      <w:r>
        <w:rPr>
          <w:sz w:val="20"/>
        </w:rPr>
        <w:t>Nodal</w:t>
      </w:r>
      <w:r>
        <w:rPr>
          <w:spacing w:val="-3"/>
          <w:sz w:val="20"/>
        </w:rPr>
        <w:t xml:space="preserve"> </w:t>
      </w:r>
      <w:r>
        <w:rPr>
          <w:sz w:val="20"/>
        </w:rPr>
        <w:t>Officer,</w:t>
      </w:r>
      <w:r>
        <w:rPr>
          <w:spacing w:val="-2"/>
          <w:sz w:val="20"/>
        </w:rPr>
        <w:t xml:space="preserve"> </w:t>
      </w:r>
      <w:r>
        <w:rPr>
          <w:sz w:val="20"/>
        </w:rPr>
        <w:t>Samarth</w:t>
      </w:r>
      <w:r>
        <w:rPr>
          <w:spacing w:val="-3"/>
          <w:sz w:val="20"/>
        </w:rPr>
        <w:t xml:space="preserve"> </w:t>
      </w:r>
      <w:r>
        <w:rPr>
          <w:sz w:val="20"/>
        </w:rPr>
        <w:t>e-Gov,</w:t>
      </w:r>
      <w:r>
        <w:rPr>
          <w:spacing w:val="-4"/>
          <w:sz w:val="20"/>
        </w:rPr>
        <w:t xml:space="preserve"> </w:t>
      </w:r>
      <w:r>
        <w:rPr>
          <w:sz w:val="20"/>
        </w:rPr>
        <w:t>Assam</w:t>
      </w:r>
      <w:r>
        <w:rPr>
          <w:spacing w:val="-1"/>
          <w:sz w:val="20"/>
        </w:rPr>
        <w:t xml:space="preserve"> </w:t>
      </w:r>
      <w:r>
        <w:rPr>
          <w:sz w:val="20"/>
        </w:rPr>
        <w:t>to</w:t>
      </w:r>
      <w:r>
        <w:rPr>
          <w:spacing w:val="-3"/>
          <w:sz w:val="20"/>
        </w:rPr>
        <w:t xml:space="preserve"> </w:t>
      </w:r>
      <w:r>
        <w:rPr>
          <w:sz w:val="20"/>
        </w:rPr>
        <w:t>make</w:t>
      </w:r>
      <w:r>
        <w:rPr>
          <w:spacing w:val="-2"/>
          <w:sz w:val="20"/>
        </w:rPr>
        <w:t xml:space="preserve"> </w:t>
      </w:r>
      <w:r>
        <w:rPr>
          <w:sz w:val="20"/>
        </w:rPr>
        <w:t>necessary</w:t>
      </w:r>
      <w:r>
        <w:rPr>
          <w:spacing w:val="-1"/>
          <w:sz w:val="20"/>
        </w:rPr>
        <w:t xml:space="preserve"> </w:t>
      </w:r>
      <w:r>
        <w:rPr>
          <w:sz w:val="20"/>
        </w:rPr>
        <w:t>provisions</w:t>
      </w:r>
      <w:r>
        <w:rPr>
          <w:spacing w:val="-4"/>
          <w:sz w:val="20"/>
        </w:rPr>
        <w:t xml:space="preserve"> </w:t>
      </w:r>
      <w:r>
        <w:rPr>
          <w:sz w:val="20"/>
        </w:rPr>
        <w:t>in</w:t>
      </w:r>
      <w:r>
        <w:rPr>
          <w:spacing w:val="-3"/>
          <w:sz w:val="20"/>
        </w:rPr>
        <w:t xml:space="preserve"> </w:t>
      </w:r>
      <w:r>
        <w:rPr>
          <w:sz w:val="20"/>
        </w:rPr>
        <w:t>the</w:t>
      </w:r>
      <w:r>
        <w:rPr>
          <w:spacing w:val="-4"/>
          <w:sz w:val="20"/>
        </w:rPr>
        <w:t xml:space="preserve"> </w:t>
      </w:r>
      <w:r>
        <w:rPr>
          <w:sz w:val="20"/>
        </w:rPr>
        <w:t>Admission</w:t>
      </w:r>
      <w:r>
        <w:rPr>
          <w:spacing w:val="-3"/>
          <w:sz w:val="20"/>
        </w:rPr>
        <w:t xml:space="preserve"> </w:t>
      </w:r>
      <w:r>
        <w:rPr>
          <w:spacing w:val="-2"/>
          <w:sz w:val="20"/>
        </w:rPr>
        <w:t>portal.</w:t>
      </w:r>
    </w:p>
    <w:p>
      <w:pPr>
        <w:pStyle w:val="7"/>
        <w:rPr>
          <w:rFonts w:ascii="Times New Roman"/>
          <w:sz w:val="20"/>
        </w:rPr>
      </w:pPr>
    </w:p>
    <w:p>
      <w:pPr>
        <w:pStyle w:val="7"/>
        <w:spacing w:before="3"/>
        <w:rPr>
          <w:rFonts w:ascii="Times New Roman"/>
          <w:sz w:val="20"/>
        </w:rPr>
      </w:pPr>
    </w:p>
    <w:p>
      <w:pPr>
        <w:spacing w:before="1"/>
        <w:ind w:left="7822" w:right="0" w:firstLine="0"/>
        <w:jc w:val="left"/>
        <w:rPr>
          <w:rFonts w:ascii="Times New Roman"/>
          <w:b/>
          <w:sz w:val="20"/>
        </w:rPr>
      </w:pPr>
      <w:r>
        <w:rPr>
          <w:rFonts w:ascii="Times New Roman"/>
          <w:b/>
          <w:sz w:val="20"/>
        </w:rPr>
        <w:t>By</w:t>
      </w:r>
      <w:r>
        <w:rPr>
          <w:rFonts w:ascii="Times New Roman"/>
          <w:b/>
          <w:spacing w:val="-2"/>
          <w:sz w:val="20"/>
        </w:rPr>
        <w:t xml:space="preserve"> </w:t>
      </w:r>
      <w:r>
        <w:rPr>
          <w:rFonts w:ascii="Times New Roman"/>
          <w:b/>
          <w:sz w:val="20"/>
        </w:rPr>
        <w:t>order</w:t>
      </w:r>
      <w:r>
        <w:rPr>
          <w:rFonts w:ascii="Times New Roman"/>
          <w:b/>
          <w:spacing w:val="-4"/>
          <w:sz w:val="20"/>
        </w:rPr>
        <w:t xml:space="preserve"> etc.</w:t>
      </w:r>
    </w:p>
    <w:p>
      <w:pPr>
        <w:spacing w:before="0"/>
        <w:ind w:left="7822" w:right="0" w:firstLine="0"/>
        <w:jc w:val="left"/>
        <w:rPr>
          <w:rFonts w:ascii="Times New Roman"/>
          <w:sz w:val="20"/>
        </w:rPr>
      </w:pPr>
      <w:r>
        <w:rPr>
          <w:rFonts w:ascii="Times New Roman"/>
          <w:spacing w:val="-2"/>
          <w:sz w:val="20"/>
        </w:rPr>
        <w:t>(e-Signed)</w:t>
      </w:r>
    </w:p>
    <w:p>
      <w:pPr>
        <w:spacing w:before="2"/>
        <w:ind w:left="7202" w:right="315" w:hanging="100"/>
        <w:jc w:val="left"/>
        <w:rPr>
          <w:rFonts w:ascii="Times New Roman"/>
          <w:sz w:val="20"/>
        </w:rPr>
      </w:pPr>
      <w:r>
        <w:rPr>
          <w:rFonts w:ascii="Times New Roman"/>
          <w:sz w:val="20"/>
        </w:rPr>
        <w:t>Secretary</w:t>
      </w:r>
      <w:r>
        <w:rPr>
          <w:rFonts w:ascii="Times New Roman"/>
          <w:spacing w:val="-12"/>
          <w:sz w:val="20"/>
        </w:rPr>
        <w:t xml:space="preserve"> </w:t>
      </w:r>
      <w:r>
        <w:rPr>
          <w:rFonts w:ascii="Times New Roman"/>
          <w:sz w:val="20"/>
        </w:rPr>
        <w:t>to</w:t>
      </w:r>
      <w:r>
        <w:rPr>
          <w:rFonts w:ascii="Times New Roman"/>
          <w:spacing w:val="-8"/>
          <w:sz w:val="20"/>
        </w:rPr>
        <w:t xml:space="preserve"> </w:t>
      </w:r>
      <w:r>
        <w:rPr>
          <w:rFonts w:ascii="Times New Roman"/>
          <w:sz w:val="20"/>
        </w:rPr>
        <w:t>the</w:t>
      </w:r>
      <w:r>
        <w:rPr>
          <w:rFonts w:ascii="Times New Roman"/>
          <w:spacing w:val="-8"/>
          <w:sz w:val="20"/>
        </w:rPr>
        <w:t xml:space="preserve"> </w:t>
      </w:r>
      <w:r>
        <w:rPr>
          <w:rFonts w:ascii="Times New Roman"/>
          <w:sz w:val="20"/>
        </w:rPr>
        <w:t>Govt.</w:t>
      </w:r>
      <w:r>
        <w:rPr>
          <w:rFonts w:ascii="Times New Roman"/>
          <w:spacing w:val="-8"/>
          <w:sz w:val="20"/>
        </w:rPr>
        <w:t xml:space="preserve"> </w:t>
      </w:r>
      <w:r>
        <w:rPr>
          <w:rFonts w:ascii="Times New Roman"/>
          <w:sz w:val="20"/>
        </w:rPr>
        <w:t>of</w:t>
      </w:r>
      <w:r>
        <w:rPr>
          <w:rFonts w:ascii="Times New Roman"/>
          <w:spacing w:val="-13"/>
          <w:sz w:val="20"/>
        </w:rPr>
        <w:t xml:space="preserve"> </w:t>
      </w:r>
      <w:r>
        <w:rPr>
          <w:rFonts w:ascii="Times New Roman"/>
          <w:sz w:val="20"/>
        </w:rPr>
        <w:t>Assam Higher Education Department</w:t>
      </w:r>
    </w:p>
    <w:p>
      <w:pPr>
        <w:spacing w:after="0"/>
        <w:jc w:val="left"/>
        <w:rPr>
          <w:rFonts w:ascii="Times New Roman"/>
          <w:sz w:val="20"/>
        </w:rPr>
        <w:sectPr>
          <w:type w:val="continuous"/>
          <w:pgSz w:w="11910" w:h="16840"/>
          <w:pgMar w:top="1940" w:right="1340" w:bottom="280" w:left="100" w:header="720" w:footer="720" w:gutter="0"/>
          <w:cols w:space="720" w:num="1"/>
        </w:sectPr>
      </w:pPr>
    </w:p>
    <w:p>
      <w:pPr>
        <w:pStyle w:val="4"/>
      </w:pPr>
      <w:r>
        <w:rPr>
          <w:spacing w:val="-4"/>
        </w:rPr>
        <w:t>AHE-11/175/2022-HIGHER</w:t>
      </w:r>
      <w:r>
        <w:rPr>
          <w:spacing w:val="14"/>
        </w:rPr>
        <w:t xml:space="preserve"> </w:t>
      </w:r>
      <w:r>
        <w:rPr>
          <w:spacing w:val="-4"/>
        </w:rPr>
        <w:t>EDU.-Higher</w:t>
      </w:r>
      <w:r>
        <w:rPr>
          <w:spacing w:val="14"/>
        </w:rPr>
        <w:t xml:space="preserve"> </w:t>
      </w:r>
      <w:r>
        <w:rPr>
          <w:spacing w:val="-4"/>
        </w:rPr>
        <w:t>Education</w:t>
      </w:r>
    </w:p>
    <w:p>
      <w:pPr>
        <w:spacing w:before="255"/>
        <w:ind w:left="100" w:right="0" w:firstLine="0"/>
        <w:jc w:val="left"/>
        <w:rPr>
          <w:rFonts w:ascii="Lucida Sans Unicode"/>
          <w:sz w:val="20"/>
        </w:rPr>
      </w:pPr>
      <w:r>
        <w:rPr>
          <w:rFonts w:ascii="Lucida Sans Unicode"/>
          <w:spacing w:val="-2"/>
          <w:sz w:val="20"/>
        </w:rPr>
        <w:t>I/518440/2024</w:t>
      </w:r>
    </w:p>
    <w:p>
      <w:pPr>
        <w:pStyle w:val="7"/>
        <w:spacing w:before="40"/>
        <w:rPr>
          <w:rFonts w:ascii="Lucida Sans Unicode"/>
          <w:sz w:val="20"/>
        </w:rPr>
      </w:pPr>
      <w:r>
        <mc:AlternateContent>
          <mc:Choice Requires="wpg">
            <w:drawing>
              <wp:anchor distT="0" distB="0" distL="0" distR="0" simplePos="0" relativeHeight="251667456" behindDoc="1" locked="0" layoutInCell="1" allowOverlap="1">
                <wp:simplePos x="0" y="0"/>
                <wp:positionH relativeFrom="page">
                  <wp:posOffset>3200400</wp:posOffset>
                </wp:positionH>
                <wp:positionV relativeFrom="paragraph">
                  <wp:posOffset>236220</wp:posOffset>
                </wp:positionV>
                <wp:extent cx="943610" cy="543560"/>
                <wp:effectExtent l="0" t="0" r="0" b="0"/>
                <wp:wrapTopAndBottom/>
                <wp:docPr id="5" name="Group 5"/>
                <wp:cNvGraphicFramePr/>
                <a:graphic xmlns:a="http://schemas.openxmlformats.org/drawingml/2006/main">
                  <a:graphicData uri="http://schemas.microsoft.com/office/word/2010/wordprocessingGroup">
                    <wpg:wgp>
                      <wpg:cNvGrpSpPr/>
                      <wpg:grpSpPr>
                        <a:xfrm>
                          <a:off x="0" y="0"/>
                          <a:ext cx="943610" cy="543560"/>
                          <a:chOff x="0" y="0"/>
                          <a:chExt cx="943610" cy="543560"/>
                        </a:xfrm>
                      </wpg:grpSpPr>
                      <pic:pic xmlns:pic="http://schemas.openxmlformats.org/drawingml/2006/picture">
                        <pic:nvPicPr>
                          <pic:cNvPr id="6" name="Image 6"/>
                          <pic:cNvPicPr/>
                        </pic:nvPicPr>
                        <pic:blipFill>
                          <a:blip r:embed="rId7" cstate="print"/>
                          <a:stretch>
                            <a:fillRect/>
                          </a:stretch>
                        </pic:blipFill>
                        <pic:spPr>
                          <a:xfrm>
                            <a:off x="0" y="161289"/>
                            <a:ext cx="365760" cy="382270"/>
                          </a:xfrm>
                          <a:prstGeom prst="rect">
                            <a:avLst/>
                          </a:prstGeom>
                        </pic:spPr>
                      </pic:pic>
                      <pic:pic xmlns:pic="http://schemas.openxmlformats.org/drawingml/2006/picture">
                        <pic:nvPicPr>
                          <pic:cNvPr id="7" name="Image 7"/>
                          <pic:cNvPicPr/>
                        </pic:nvPicPr>
                        <pic:blipFill>
                          <a:blip r:embed="rId8" cstate="print"/>
                          <a:stretch>
                            <a:fillRect/>
                          </a:stretch>
                        </pic:blipFill>
                        <pic:spPr>
                          <a:xfrm>
                            <a:off x="365759" y="0"/>
                            <a:ext cx="577850" cy="543559"/>
                          </a:xfrm>
                          <a:prstGeom prst="rect">
                            <a:avLst/>
                          </a:prstGeom>
                        </pic:spPr>
                      </pic:pic>
                    </wpg:wgp>
                  </a:graphicData>
                </a:graphic>
              </wp:anchor>
            </w:drawing>
          </mc:Choice>
          <mc:Fallback>
            <w:pict>
              <v:group id="_x0000_s1026" o:spid="_x0000_s1026" o:spt="203" style="position:absolute;left:0pt;margin-left:252pt;margin-top:18.6pt;height:42.8pt;width:74.3pt;mso-position-horizontal-relative:page;mso-wrap-distance-bottom:0pt;mso-wrap-distance-top:0pt;z-index:-251649024;mso-width-relative:page;mso-height-relative:page;" coordsize="943610,543560" o:gfxdata="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">
                <o:lock v:ext="edit" aspectratio="f"/>
                <v:shape id="Image 6" o:spid="_x0000_s1026" o:spt="75" type="#_x0000_t75" style="position:absolute;left:0;top:161289;height:382270;width:365760;" filled="f" o:preferrelative="t" stroked="f" coordsize="21600,21600" o:gfxdata="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c6Di/&#10;AAAA2gAAAA8AAAAAAAAAAQAgAAAAIgAAAGRycy9kb3ducmV2LnhtbFBLAQIUABQAAAAIAIdO4kAz&#10;LwWeOwAAADkAAAAQAAAAAAAAAAEAIAAAAA4BAABkcnMvc2hhcGV4bWwueG1sUEsFBgAAAAAGAAYA&#10;WwEAALgDAAAAAA==&#10;">
                  <v:fill on="f" focussize="0,0"/>
                  <v:stroke on="f"/>
                  <v:imagedata r:id="rId7" o:title=""/>
                  <o:lock v:ext="edit" aspectratio="f"/>
                </v:shape>
                <v:shape id="Image 7" o:spid="_x0000_s1026" o:spt="75" type="#_x0000_t75" style="position:absolute;left:365759;top:0;height:543559;width:577850;" filled="f" o:preferrelative="t" stroked="f" coordsize="21600,21600" o:gfxdata="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BFpKvQAA&#10;ANoAAAAPAAAAAAAAAAEAIAAAACIAAABkcnMvZG93bnJldi54bWxQSwECFAAUAAAACACHTuJAMy8F&#10;njsAAAA5AAAAEAAAAAAAAAABACAAAAAMAQAAZHJzL3NoYXBleG1sLnhtbFBLBQYAAAAABgAGAFsB&#10;AAC2AwAAAAA=&#10;">
                  <v:fill on="f" focussize="0,0"/>
                  <v:stroke on="f"/>
                  <v:imagedata r:id="rId8" o:title=""/>
                  <o:lock v:ext="edit" aspectratio="f"/>
                </v:shape>
                <w10:wrap type="topAndBottom"/>
              </v:group>
            </w:pict>
          </mc:Fallback>
        </mc:AlternateContent>
      </w:r>
    </w:p>
    <w:p>
      <w:pPr>
        <w:spacing w:before="180" w:line="259" w:lineRule="auto"/>
        <w:ind w:left="3894" w:right="2556" w:firstLine="556"/>
        <w:jc w:val="left"/>
        <w:rPr>
          <w:rFonts w:ascii="Times New Roman"/>
          <w:b/>
          <w:sz w:val="22"/>
        </w:rPr>
      </w:pPr>
      <w:r>
        <w:rPr>
          <w:rFonts w:ascii="Times New Roman"/>
          <w:b/>
          <w:sz w:val="22"/>
        </w:rPr>
        <w:t>GOVERNMENT OF ASSAM HIGHER</w:t>
      </w:r>
      <w:r>
        <w:rPr>
          <w:rFonts w:ascii="Times New Roman"/>
          <w:b/>
          <w:spacing w:val="-14"/>
          <w:sz w:val="22"/>
        </w:rPr>
        <w:t xml:space="preserve"> </w:t>
      </w:r>
      <w:r>
        <w:rPr>
          <w:rFonts w:ascii="Times New Roman"/>
          <w:b/>
          <w:sz w:val="22"/>
        </w:rPr>
        <w:t>EDUCATION</w:t>
      </w:r>
      <w:r>
        <w:rPr>
          <w:rFonts w:ascii="Times New Roman"/>
          <w:b/>
          <w:spacing w:val="-14"/>
          <w:sz w:val="22"/>
        </w:rPr>
        <w:t xml:space="preserve"> </w:t>
      </w:r>
      <w:r>
        <w:rPr>
          <w:rFonts w:ascii="Times New Roman"/>
          <w:b/>
          <w:sz w:val="22"/>
        </w:rPr>
        <w:t>DEPARTMENT</w:t>
      </w:r>
    </w:p>
    <w:p>
      <w:pPr>
        <w:spacing w:before="0" w:line="253" w:lineRule="exact"/>
        <w:ind w:left="4664" w:right="0" w:firstLine="0"/>
        <w:jc w:val="left"/>
        <w:rPr>
          <w:rFonts w:ascii="Times New Roman"/>
          <w:b/>
          <w:sz w:val="22"/>
        </w:rPr>
      </w:pPr>
      <w:r>
        <w:rPr>
          <w:rFonts w:ascii="Times New Roman"/>
          <w:b/>
          <w:sz w:val="22"/>
        </w:rPr>
        <w:t>DISPUR,</w:t>
      </w:r>
      <w:r>
        <w:rPr>
          <w:rFonts w:ascii="Times New Roman"/>
          <w:b/>
          <w:spacing w:val="-7"/>
          <w:sz w:val="22"/>
        </w:rPr>
        <w:t xml:space="preserve"> </w:t>
      </w:r>
      <w:r>
        <w:rPr>
          <w:rFonts w:ascii="Times New Roman"/>
          <w:b/>
          <w:sz w:val="22"/>
        </w:rPr>
        <w:t>GUWAHATI-</w:t>
      </w:r>
      <w:r>
        <w:rPr>
          <w:rFonts w:ascii="Times New Roman"/>
          <w:b/>
          <w:spacing w:val="-10"/>
          <w:sz w:val="22"/>
        </w:rPr>
        <w:t>6</w:t>
      </w:r>
    </w:p>
    <w:p>
      <w:pPr>
        <w:spacing w:before="21"/>
        <w:ind w:left="5608" w:right="0" w:firstLine="0"/>
        <w:jc w:val="left"/>
        <w:rPr>
          <w:rFonts w:ascii="Times New Roman"/>
          <w:b/>
          <w:sz w:val="22"/>
        </w:rPr>
      </w:pPr>
      <w:r>
        <w:rPr>
          <w:rFonts w:ascii="Times New Roman"/>
          <w:b/>
          <w:spacing w:val="-2"/>
          <w:sz w:val="22"/>
        </w:rPr>
        <w:t>.........</w:t>
      </w:r>
    </w:p>
    <w:p>
      <w:pPr>
        <w:tabs>
          <w:tab w:val="left" w:pos="6381"/>
        </w:tabs>
        <w:spacing w:before="179" w:line="412" w:lineRule="auto"/>
        <w:ind w:left="4722" w:right="942" w:hanging="3380"/>
        <w:jc w:val="left"/>
        <w:rPr>
          <w:rFonts w:ascii="Times New Roman"/>
          <w:b/>
          <w:sz w:val="22"/>
        </w:rPr>
      </w:pPr>
      <w:r>
        <w:rPr>
          <w:rFonts w:ascii="Times New Roman"/>
          <w:b/>
          <w:sz w:val="22"/>
        </w:rPr>
        <w:t>Ecf No.255270</w:t>
      </w:r>
      <w:r>
        <w:rPr>
          <w:rFonts w:ascii="Times New Roman"/>
          <w:b/>
          <w:sz w:val="22"/>
        </w:rPr>
        <w:tab/>
      </w:r>
      <w:r>
        <w:rPr>
          <w:rFonts w:ascii="Times New Roman"/>
          <w:b/>
          <w:sz w:val="22"/>
        </w:rPr>
        <w:tab/>
      </w:r>
      <w:r>
        <w:rPr>
          <w:rFonts w:ascii="Times New Roman"/>
          <w:b/>
          <w:sz w:val="22"/>
        </w:rPr>
        <w:t>Dated:</w:t>
      </w:r>
      <w:r>
        <w:rPr>
          <w:rFonts w:ascii="Times New Roman"/>
          <w:b/>
          <w:spacing w:val="-9"/>
          <w:sz w:val="22"/>
        </w:rPr>
        <w:t xml:space="preserve"> </w:t>
      </w:r>
      <w:r>
        <w:rPr>
          <w:rFonts w:ascii="Times New Roman"/>
          <w:b/>
          <w:sz w:val="22"/>
        </w:rPr>
        <w:t>Dispur,</w:t>
      </w:r>
      <w:r>
        <w:rPr>
          <w:rFonts w:ascii="Times New Roman"/>
          <w:b/>
          <w:spacing w:val="-9"/>
          <w:sz w:val="22"/>
        </w:rPr>
        <w:t xml:space="preserve"> </w:t>
      </w:r>
      <w:r>
        <w:rPr>
          <w:rFonts w:ascii="Times New Roman"/>
          <w:b/>
          <w:sz w:val="22"/>
        </w:rPr>
        <w:t>the</w:t>
      </w:r>
      <w:r>
        <w:rPr>
          <w:rFonts w:ascii="Times New Roman"/>
          <w:b/>
          <w:spacing w:val="-10"/>
          <w:sz w:val="22"/>
        </w:rPr>
        <w:t xml:space="preserve"> </w:t>
      </w:r>
      <w:r>
        <w:rPr>
          <w:rFonts w:ascii="Times New Roman"/>
          <w:b/>
          <w:sz w:val="22"/>
        </w:rPr>
        <w:t>3</w:t>
      </w:r>
      <w:r>
        <w:rPr>
          <w:rFonts w:ascii="Times New Roman"/>
          <w:b/>
          <w:sz w:val="22"/>
          <w:vertAlign w:val="superscript"/>
        </w:rPr>
        <w:t>rd</w:t>
      </w:r>
      <w:r>
        <w:rPr>
          <w:rFonts w:ascii="Times New Roman"/>
          <w:b/>
          <w:spacing w:val="-9"/>
          <w:sz w:val="22"/>
          <w:vertAlign w:val="baseline"/>
        </w:rPr>
        <w:t xml:space="preserve"> </w:t>
      </w:r>
      <w:r>
        <w:rPr>
          <w:rFonts w:ascii="Times New Roman"/>
          <w:b/>
          <w:sz w:val="22"/>
          <w:vertAlign w:val="baseline"/>
        </w:rPr>
        <w:t>April,</w:t>
      </w:r>
      <w:r>
        <w:rPr>
          <w:rFonts w:ascii="Times New Roman"/>
          <w:b/>
          <w:spacing w:val="-11"/>
          <w:sz w:val="22"/>
          <w:vertAlign w:val="baseline"/>
        </w:rPr>
        <w:t xml:space="preserve"> </w:t>
      </w:r>
      <w:r>
        <w:rPr>
          <w:rFonts w:ascii="Times New Roman"/>
          <w:b/>
          <w:sz w:val="22"/>
          <w:vertAlign w:val="baseline"/>
        </w:rPr>
        <w:t xml:space="preserve">2024 </w:t>
      </w:r>
      <w:r>
        <w:rPr>
          <w:rFonts w:ascii="Times New Roman"/>
          <w:b/>
          <w:sz w:val="22"/>
          <w:u w:val="single"/>
          <w:vertAlign w:val="baseline"/>
        </w:rPr>
        <w:t>N O T I F I C A T I O N</w:t>
      </w:r>
    </w:p>
    <w:p>
      <w:pPr>
        <w:pStyle w:val="7"/>
        <w:spacing w:before="11"/>
        <w:rPr>
          <w:rFonts w:ascii="Times New Roman"/>
          <w:b/>
        </w:rPr>
      </w:pPr>
    </w:p>
    <w:p>
      <w:pPr>
        <w:pStyle w:val="7"/>
        <w:spacing w:line="259" w:lineRule="auto"/>
        <w:ind w:left="1342" w:right="99"/>
        <w:jc w:val="both"/>
        <w:rPr>
          <w:rFonts w:ascii="Times New Roman"/>
        </w:rPr>
      </w:pPr>
      <w:r>
        <w:rPr>
          <w:rFonts w:ascii="Times New Roman"/>
        </w:rPr>
        <w:t>Pursuant to the decisions of NEP implementation committee meeting held on 16</w:t>
      </w:r>
      <w:r>
        <w:rPr>
          <w:rFonts w:ascii="Times New Roman"/>
          <w:vertAlign w:val="superscript"/>
        </w:rPr>
        <w:t>th</w:t>
      </w:r>
      <w:r>
        <w:rPr>
          <w:rFonts w:ascii="Times New Roman"/>
          <w:vertAlign w:val="baseline"/>
        </w:rPr>
        <w:t xml:space="preserve"> March, 2024, the Department is pleased to notify the following points for necessary action by the concerned Higher Educational Institution.</w:t>
      </w:r>
    </w:p>
    <w:p>
      <w:pPr>
        <w:pStyle w:val="9"/>
        <w:numPr>
          <w:ilvl w:val="0"/>
          <w:numId w:val="2"/>
        </w:numPr>
        <w:tabs>
          <w:tab w:val="left" w:pos="1768"/>
        </w:tabs>
        <w:spacing w:before="160" w:after="0" w:line="240" w:lineRule="auto"/>
        <w:ind w:left="1768" w:right="0" w:hanging="360"/>
        <w:jc w:val="both"/>
        <w:rPr>
          <w:b/>
          <w:sz w:val="22"/>
        </w:rPr>
      </w:pPr>
      <w:r>
        <w:rPr>
          <w:b/>
          <w:sz w:val="22"/>
        </w:rPr>
        <w:t>Lateral</w:t>
      </w:r>
      <w:r>
        <w:rPr>
          <w:b/>
          <w:spacing w:val="-3"/>
          <w:sz w:val="22"/>
        </w:rPr>
        <w:t xml:space="preserve"> </w:t>
      </w:r>
      <w:r>
        <w:rPr>
          <w:b/>
          <w:spacing w:val="-2"/>
          <w:sz w:val="22"/>
        </w:rPr>
        <w:t>entry:</w:t>
      </w:r>
    </w:p>
    <w:p>
      <w:pPr>
        <w:pStyle w:val="9"/>
        <w:numPr>
          <w:ilvl w:val="1"/>
          <w:numId w:val="2"/>
        </w:numPr>
        <w:tabs>
          <w:tab w:val="left" w:pos="2062"/>
        </w:tabs>
        <w:spacing w:before="19" w:after="0" w:line="259" w:lineRule="auto"/>
        <w:ind w:left="2062" w:right="113" w:hanging="360"/>
        <w:jc w:val="both"/>
        <w:rPr>
          <w:sz w:val="22"/>
        </w:rPr>
      </w:pPr>
      <w:r>
        <w:rPr>
          <w:sz w:val="22"/>
        </w:rPr>
        <w:t>The modalities and prerequisites/prior learning for Horizontal Mobility (multiple entry- multiple exit) and Lateral entry for students from Polytechnics in the 3rd Semester will be decided</w:t>
      </w:r>
      <w:r>
        <w:rPr>
          <w:spacing w:val="-2"/>
          <w:sz w:val="22"/>
        </w:rPr>
        <w:t xml:space="preserve"> </w:t>
      </w:r>
      <w:r>
        <w:rPr>
          <w:sz w:val="22"/>
        </w:rPr>
        <w:t>by</w:t>
      </w:r>
      <w:r>
        <w:rPr>
          <w:spacing w:val="-4"/>
          <w:sz w:val="22"/>
        </w:rPr>
        <w:t xml:space="preserve"> </w:t>
      </w:r>
      <w:r>
        <w:rPr>
          <w:sz w:val="22"/>
        </w:rPr>
        <w:t>the</w:t>
      </w:r>
      <w:r>
        <w:rPr>
          <w:spacing w:val="-4"/>
          <w:sz w:val="22"/>
        </w:rPr>
        <w:t xml:space="preserve"> </w:t>
      </w:r>
      <w:r>
        <w:rPr>
          <w:sz w:val="22"/>
        </w:rPr>
        <w:t>Universities/</w:t>
      </w:r>
      <w:r>
        <w:rPr>
          <w:spacing w:val="-3"/>
          <w:sz w:val="22"/>
        </w:rPr>
        <w:t xml:space="preserve"> </w:t>
      </w:r>
      <w:r>
        <w:rPr>
          <w:sz w:val="22"/>
        </w:rPr>
        <w:t>Autonomous</w:t>
      </w:r>
      <w:r>
        <w:rPr>
          <w:spacing w:val="-3"/>
          <w:sz w:val="22"/>
        </w:rPr>
        <w:t xml:space="preserve"> </w:t>
      </w:r>
      <w:r>
        <w:rPr>
          <w:sz w:val="22"/>
        </w:rPr>
        <w:t>Colleges</w:t>
      </w:r>
      <w:r>
        <w:rPr>
          <w:spacing w:val="-1"/>
          <w:sz w:val="22"/>
        </w:rPr>
        <w:t xml:space="preserve"> </w:t>
      </w:r>
      <w:r>
        <w:rPr>
          <w:sz w:val="22"/>
        </w:rPr>
        <w:t>before</w:t>
      </w:r>
      <w:r>
        <w:rPr>
          <w:spacing w:val="-4"/>
          <w:sz w:val="22"/>
        </w:rPr>
        <w:t xml:space="preserve"> </w:t>
      </w:r>
      <w:r>
        <w:rPr>
          <w:sz w:val="22"/>
        </w:rPr>
        <w:t>the</w:t>
      </w:r>
      <w:r>
        <w:rPr>
          <w:spacing w:val="-1"/>
          <w:sz w:val="22"/>
        </w:rPr>
        <w:t xml:space="preserve"> </w:t>
      </w:r>
      <w:r>
        <w:rPr>
          <w:sz w:val="22"/>
        </w:rPr>
        <w:t>commencement</w:t>
      </w:r>
      <w:r>
        <w:rPr>
          <w:spacing w:val="-1"/>
          <w:sz w:val="22"/>
        </w:rPr>
        <w:t xml:space="preserve"> </w:t>
      </w:r>
      <w:r>
        <w:rPr>
          <w:sz w:val="22"/>
        </w:rPr>
        <w:t>of</w:t>
      </w:r>
      <w:r>
        <w:rPr>
          <w:spacing w:val="-3"/>
          <w:sz w:val="22"/>
        </w:rPr>
        <w:t xml:space="preserve"> </w:t>
      </w:r>
      <w:r>
        <w:rPr>
          <w:sz w:val="22"/>
        </w:rPr>
        <w:t>admission</w:t>
      </w:r>
      <w:r>
        <w:rPr>
          <w:spacing w:val="-2"/>
          <w:sz w:val="22"/>
        </w:rPr>
        <w:t xml:space="preserve"> </w:t>
      </w:r>
      <w:r>
        <w:rPr>
          <w:sz w:val="22"/>
        </w:rPr>
        <w:t>in the year 2024.</w:t>
      </w:r>
    </w:p>
    <w:p>
      <w:pPr>
        <w:pStyle w:val="9"/>
        <w:numPr>
          <w:ilvl w:val="1"/>
          <w:numId w:val="2"/>
        </w:numPr>
        <w:tabs>
          <w:tab w:val="left" w:pos="2062"/>
        </w:tabs>
        <w:spacing w:before="0" w:after="0" w:line="259" w:lineRule="auto"/>
        <w:ind w:left="2062" w:right="108" w:hanging="360"/>
        <w:jc w:val="both"/>
        <w:rPr>
          <w:sz w:val="22"/>
        </w:rPr>
      </w:pPr>
      <w:r>
        <w:rPr>
          <w:sz w:val="22"/>
        </w:rPr>
        <w:t>The students must have qualified level 4.5 as per NCrF for lateral entry from Polytechnics.</w:t>
      </w:r>
      <w:r>
        <w:rPr>
          <w:spacing w:val="40"/>
          <w:sz w:val="22"/>
        </w:rPr>
        <w:t xml:space="preserve"> </w:t>
      </w:r>
      <w:r>
        <w:rPr>
          <w:sz w:val="22"/>
        </w:rPr>
        <w:t>All other multiple</w:t>
      </w:r>
      <w:r>
        <w:rPr>
          <w:spacing w:val="-1"/>
          <w:sz w:val="22"/>
        </w:rPr>
        <w:t xml:space="preserve"> </w:t>
      </w:r>
      <w:r>
        <w:rPr>
          <w:sz w:val="22"/>
        </w:rPr>
        <w:t>entry-multiple exit for HEIs other than</w:t>
      </w:r>
      <w:r>
        <w:rPr>
          <w:spacing w:val="-1"/>
          <w:sz w:val="22"/>
        </w:rPr>
        <w:t xml:space="preserve"> </w:t>
      </w:r>
      <w:r>
        <w:rPr>
          <w:sz w:val="22"/>
        </w:rPr>
        <w:t>from Polytechnics will be as per the relevant UGC and AICTE guidelines and the Govt. of Assam’s O.M./Notification issued earlier in this regard.</w:t>
      </w:r>
    </w:p>
    <w:p>
      <w:pPr>
        <w:pStyle w:val="9"/>
        <w:numPr>
          <w:ilvl w:val="1"/>
          <w:numId w:val="2"/>
        </w:numPr>
        <w:tabs>
          <w:tab w:val="left" w:pos="2062"/>
        </w:tabs>
        <w:spacing w:before="0" w:after="0" w:line="259" w:lineRule="auto"/>
        <w:ind w:left="2062" w:right="112" w:hanging="360"/>
        <w:jc w:val="both"/>
        <w:rPr>
          <w:sz w:val="22"/>
        </w:rPr>
      </w:pPr>
      <w:r>
        <w:rPr>
          <w:sz w:val="22"/>
        </w:rPr>
        <w:t>Supernumerary seats in the range of 5-20 percent may be increased by Institution, subject to the feasibility based on Infrastructural and Faculty availability. However, the range will be 5- 10 percent in case of Technical Institutions, as per AICTE guidelines.</w:t>
      </w:r>
    </w:p>
    <w:p>
      <w:pPr>
        <w:pStyle w:val="9"/>
        <w:numPr>
          <w:ilvl w:val="1"/>
          <w:numId w:val="2"/>
        </w:numPr>
        <w:tabs>
          <w:tab w:val="left" w:pos="2062"/>
        </w:tabs>
        <w:spacing w:before="0" w:after="0" w:line="259" w:lineRule="auto"/>
        <w:ind w:left="2062" w:right="116" w:hanging="360"/>
        <w:jc w:val="both"/>
        <w:rPr>
          <w:sz w:val="22"/>
        </w:rPr>
      </w:pPr>
      <w:r>
        <w:rPr>
          <w:sz w:val="22"/>
        </w:rPr>
        <w:t>The seats available for every Institution need to be declared against every department in the Samarth portal which will be visible to students for deciding whether or not to go for it.</w:t>
      </w:r>
    </w:p>
    <w:p>
      <w:pPr>
        <w:pStyle w:val="9"/>
        <w:numPr>
          <w:ilvl w:val="1"/>
          <w:numId w:val="2"/>
        </w:numPr>
        <w:tabs>
          <w:tab w:val="left" w:pos="2062"/>
        </w:tabs>
        <w:spacing w:before="0" w:after="0" w:line="259" w:lineRule="auto"/>
        <w:ind w:left="2062" w:right="109" w:hanging="360"/>
        <w:jc w:val="both"/>
        <w:rPr>
          <w:sz w:val="22"/>
        </w:rPr>
      </w:pPr>
      <w:r>
        <w:rPr>
          <w:sz w:val="22"/>
        </w:rPr>
        <w:t>4th Year Curriculum for the current CBCS students, as per UGC notice no. F. No. 60-1 (QIP/ Misc.)/2024 dated 1st March 2024</w:t>
      </w:r>
    </w:p>
    <w:p>
      <w:pPr>
        <w:pStyle w:val="9"/>
        <w:numPr>
          <w:ilvl w:val="1"/>
          <w:numId w:val="2"/>
        </w:numPr>
        <w:tabs>
          <w:tab w:val="left" w:pos="2062"/>
        </w:tabs>
        <w:spacing w:before="0" w:after="0" w:line="259" w:lineRule="auto"/>
        <w:ind w:left="2062" w:right="111" w:hanging="360"/>
        <w:jc w:val="both"/>
        <w:rPr>
          <w:sz w:val="22"/>
        </w:rPr>
      </w:pPr>
      <w:r>
        <w:rPr>
          <w:sz w:val="22"/>
        </w:rPr>
        <w:t>Provisions for 4th year UG programme- Hons with Research or 4th year with Hons may be made by all HEIs offering migration of present CBCS students, as per UGC Credit and Curriculum framework, 2022.</w:t>
      </w:r>
    </w:p>
    <w:p>
      <w:pPr>
        <w:pStyle w:val="9"/>
        <w:numPr>
          <w:ilvl w:val="1"/>
          <w:numId w:val="2"/>
        </w:numPr>
        <w:tabs>
          <w:tab w:val="left" w:pos="2062"/>
        </w:tabs>
        <w:spacing w:before="0" w:after="0" w:line="259" w:lineRule="auto"/>
        <w:ind w:left="2062" w:right="110" w:hanging="360"/>
        <w:jc w:val="both"/>
        <w:rPr>
          <w:sz w:val="22"/>
        </w:rPr>
      </w:pPr>
      <w:r>
        <w:rPr>
          <w:sz w:val="22"/>
        </w:rPr>
        <w:t>Relevant curriculum and modalities for facilitation of this migration to be worked out by the concerned University/ Autonomous college with an organic progression from 6th semester syllabus under CBCS to the 4th year (like NEP)</w:t>
      </w:r>
      <w:r>
        <w:rPr>
          <w:spacing w:val="80"/>
          <w:sz w:val="22"/>
        </w:rPr>
        <w:t xml:space="preserve"> </w:t>
      </w:r>
      <w:r>
        <w:rPr>
          <w:sz w:val="22"/>
        </w:rPr>
        <w:t xml:space="preserve">exploring the scope of Level 6, as per NEP- 2020 into one year PG course (Level 6.5), maintaining the learning levels, as per NCrF. Curriculum would be the same both for the Universities/Autonomous Colleges/Affiliated </w:t>
      </w:r>
      <w:r>
        <w:rPr>
          <w:spacing w:val="-2"/>
          <w:sz w:val="22"/>
        </w:rPr>
        <w:t>Colleges.</w:t>
      </w:r>
    </w:p>
    <w:p>
      <w:pPr>
        <w:pStyle w:val="9"/>
        <w:numPr>
          <w:ilvl w:val="0"/>
          <w:numId w:val="2"/>
        </w:numPr>
        <w:tabs>
          <w:tab w:val="left" w:pos="1626"/>
        </w:tabs>
        <w:spacing w:before="0" w:after="0" w:line="259" w:lineRule="auto"/>
        <w:ind w:left="1626" w:right="109" w:hanging="360"/>
        <w:jc w:val="both"/>
        <w:rPr>
          <w:sz w:val="22"/>
        </w:rPr>
      </w:pPr>
      <w:r>
        <w:rPr>
          <w:sz w:val="22"/>
        </w:rPr>
        <w:t>The 4th year UG programme- Hons with Research or 4th year with Hons for the current CBCS students to be mandatory for the Universities to offer and optional for Colleges. Any single department in a College may also start the 4th year UG, as per feasibility.</w:t>
      </w:r>
    </w:p>
    <w:p>
      <w:pPr>
        <w:pStyle w:val="9"/>
        <w:numPr>
          <w:ilvl w:val="1"/>
          <w:numId w:val="2"/>
        </w:numPr>
        <w:tabs>
          <w:tab w:val="left" w:pos="2052"/>
        </w:tabs>
        <w:spacing w:before="0" w:after="0" w:line="259" w:lineRule="auto"/>
        <w:ind w:left="2052" w:right="112" w:hanging="360"/>
        <w:jc w:val="both"/>
        <w:rPr>
          <w:sz w:val="22"/>
        </w:rPr>
      </w:pPr>
      <w:r>
        <w:rPr>
          <w:sz w:val="22"/>
        </w:rPr>
        <w:t>Students graduating under CBCS plus one UG programme and Four Year Undergraduate Programme (FYUGP) to be treated at par with each other and be accordingly notified to ensure that parity is given in degree recognition, academic progression and employability.</w:t>
      </w:r>
    </w:p>
    <w:p>
      <w:pPr>
        <w:pStyle w:val="9"/>
        <w:numPr>
          <w:ilvl w:val="1"/>
          <w:numId w:val="2"/>
        </w:numPr>
        <w:tabs>
          <w:tab w:val="left" w:pos="2052"/>
        </w:tabs>
        <w:spacing w:before="0" w:after="0" w:line="259" w:lineRule="auto"/>
        <w:ind w:left="2052" w:right="114" w:hanging="360"/>
        <w:jc w:val="both"/>
        <w:rPr>
          <w:sz w:val="22"/>
        </w:rPr>
      </w:pPr>
      <w:r>
        <w:rPr>
          <w:sz w:val="22"/>
        </w:rPr>
        <w:t>The scheme of 7 years to complete FYUGP degree under NEP-Multiple Entry-Multiple Exit shall not apply to the students under CBCS plus one UG programme but they will follow the erstwhile University timeline for the CBCS degree courses with one additional year, depending on requirement.</w:t>
      </w:r>
    </w:p>
    <w:p>
      <w:pPr>
        <w:spacing w:after="0" w:line="259" w:lineRule="auto"/>
        <w:jc w:val="both"/>
        <w:rPr>
          <w:sz w:val="22"/>
        </w:rPr>
        <w:sectPr>
          <w:pgSz w:w="11910" w:h="16840"/>
          <w:pgMar w:top="120" w:right="1340" w:bottom="280" w:left="100" w:header="720" w:footer="720" w:gutter="0"/>
          <w:cols w:space="720" w:num="1"/>
        </w:sectPr>
      </w:pPr>
    </w:p>
    <w:p>
      <w:pPr>
        <w:pStyle w:val="4"/>
      </w:pPr>
      <w:r>
        <w:rPr>
          <w:spacing w:val="-4"/>
        </w:rPr>
        <w:t>AHE-11/175/2022-HIGHER</w:t>
      </w:r>
      <w:r>
        <w:rPr>
          <w:spacing w:val="14"/>
        </w:rPr>
        <w:t xml:space="preserve"> </w:t>
      </w:r>
      <w:r>
        <w:rPr>
          <w:spacing w:val="-4"/>
        </w:rPr>
        <w:t>EDU.-Higher</w:t>
      </w:r>
      <w:r>
        <w:rPr>
          <w:spacing w:val="14"/>
        </w:rPr>
        <w:t xml:space="preserve"> </w:t>
      </w:r>
      <w:r>
        <w:rPr>
          <w:spacing w:val="-4"/>
        </w:rPr>
        <w:t>Education</w:t>
      </w:r>
    </w:p>
    <w:p>
      <w:pPr>
        <w:spacing w:before="255"/>
        <w:ind w:left="100" w:right="0" w:firstLine="0"/>
        <w:jc w:val="left"/>
        <w:rPr>
          <w:rFonts w:ascii="Lucida Sans Unicode"/>
          <w:sz w:val="20"/>
        </w:rPr>
      </w:pPr>
      <w:r>
        <w:rPr>
          <w:rFonts w:ascii="Lucida Sans Unicode"/>
          <w:spacing w:val="-2"/>
          <w:sz w:val="20"/>
        </w:rPr>
        <w:t>I/518440/2024</w:t>
      </w:r>
    </w:p>
    <w:p>
      <w:pPr>
        <w:pStyle w:val="7"/>
        <w:spacing w:before="34"/>
        <w:rPr>
          <w:rFonts w:ascii="Lucida Sans Unicode"/>
        </w:rPr>
      </w:pPr>
    </w:p>
    <w:p>
      <w:pPr>
        <w:pStyle w:val="9"/>
        <w:numPr>
          <w:ilvl w:val="1"/>
          <w:numId w:val="2"/>
        </w:numPr>
        <w:tabs>
          <w:tab w:val="left" w:pos="2052"/>
        </w:tabs>
        <w:spacing w:before="0" w:after="0" w:line="259" w:lineRule="auto"/>
        <w:ind w:left="2052" w:right="118" w:hanging="360"/>
        <w:jc w:val="both"/>
        <w:rPr>
          <w:sz w:val="22"/>
        </w:rPr>
      </w:pPr>
      <w:r>
        <w:rPr>
          <w:sz w:val="22"/>
        </w:rPr>
        <w:t>Preparation of curriculum for both 4th year UG programme- Hons with Research or 4th year with Hons and according statutory approval to the programme to be done on or before 15th May, 2024.</w:t>
      </w:r>
    </w:p>
    <w:p>
      <w:pPr>
        <w:pStyle w:val="9"/>
        <w:numPr>
          <w:ilvl w:val="1"/>
          <w:numId w:val="2"/>
        </w:numPr>
        <w:tabs>
          <w:tab w:val="left" w:pos="2052"/>
        </w:tabs>
        <w:spacing w:before="0" w:after="0" w:line="259" w:lineRule="auto"/>
        <w:ind w:left="2052" w:right="113" w:hanging="360"/>
        <w:jc w:val="both"/>
        <w:rPr>
          <w:sz w:val="22"/>
        </w:rPr>
      </w:pPr>
      <w:r>
        <w:rPr>
          <w:sz w:val="22"/>
        </w:rPr>
        <w:t>The curriculum for one year PG to be specially curated/prepared to cater to progression of students under CBCS plus one UG programme and be accorded statutory approval by 15th Dec, 2024.</w:t>
      </w:r>
    </w:p>
    <w:p>
      <w:pPr>
        <w:pStyle w:val="9"/>
        <w:numPr>
          <w:ilvl w:val="0"/>
          <w:numId w:val="2"/>
        </w:numPr>
        <w:tabs>
          <w:tab w:val="left" w:pos="1626"/>
        </w:tabs>
        <w:spacing w:before="0" w:after="0" w:line="240" w:lineRule="auto"/>
        <w:ind w:left="1626" w:right="0" w:hanging="360"/>
        <w:jc w:val="both"/>
        <w:rPr>
          <w:sz w:val="22"/>
        </w:rPr>
      </w:pPr>
      <w:r>
        <w:rPr>
          <w:sz w:val="22"/>
        </w:rPr>
        <w:t>B.</w:t>
      </w:r>
      <w:r>
        <w:rPr>
          <w:spacing w:val="-4"/>
          <w:sz w:val="22"/>
        </w:rPr>
        <w:t xml:space="preserve"> </w:t>
      </w:r>
      <w:r>
        <w:rPr>
          <w:sz w:val="22"/>
        </w:rPr>
        <w:t>Ed</w:t>
      </w:r>
      <w:r>
        <w:rPr>
          <w:spacing w:val="-4"/>
          <w:sz w:val="22"/>
        </w:rPr>
        <w:t xml:space="preserve"> </w:t>
      </w:r>
      <w:r>
        <w:rPr>
          <w:sz w:val="22"/>
        </w:rPr>
        <w:t>admission</w:t>
      </w:r>
      <w:r>
        <w:rPr>
          <w:spacing w:val="-3"/>
          <w:sz w:val="22"/>
        </w:rPr>
        <w:t xml:space="preserve"> </w:t>
      </w:r>
      <w:r>
        <w:rPr>
          <w:sz w:val="22"/>
        </w:rPr>
        <w:t>modalities</w:t>
      </w:r>
      <w:r>
        <w:rPr>
          <w:spacing w:val="-2"/>
          <w:sz w:val="22"/>
        </w:rPr>
        <w:t xml:space="preserve"> </w:t>
      </w:r>
      <w:r>
        <w:rPr>
          <w:sz w:val="22"/>
        </w:rPr>
        <w:t>to</w:t>
      </w:r>
      <w:r>
        <w:rPr>
          <w:spacing w:val="-3"/>
          <w:sz w:val="22"/>
        </w:rPr>
        <w:t xml:space="preserve"> </w:t>
      </w:r>
      <w:r>
        <w:rPr>
          <w:sz w:val="22"/>
        </w:rPr>
        <w:t>be</w:t>
      </w:r>
      <w:r>
        <w:rPr>
          <w:spacing w:val="-4"/>
          <w:sz w:val="22"/>
        </w:rPr>
        <w:t xml:space="preserve"> </w:t>
      </w:r>
      <w:r>
        <w:rPr>
          <w:sz w:val="22"/>
        </w:rPr>
        <w:t>worked</w:t>
      </w:r>
      <w:r>
        <w:rPr>
          <w:spacing w:val="-2"/>
          <w:sz w:val="22"/>
        </w:rPr>
        <w:t xml:space="preserve"> </w:t>
      </w:r>
      <w:r>
        <w:rPr>
          <w:sz w:val="22"/>
        </w:rPr>
        <w:t>out</w:t>
      </w:r>
      <w:r>
        <w:rPr>
          <w:spacing w:val="-2"/>
          <w:sz w:val="22"/>
        </w:rPr>
        <w:t xml:space="preserve"> </w:t>
      </w:r>
      <w:r>
        <w:rPr>
          <w:sz w:val="22"/>
        </w:rPr>
        <w:t>and</w:t>
      </w:r>
      <w:r>
        <w:rPr>
          <w:spacing w:val="-4"/>
          <w:sz w:val="22"/>
        </w:rPr>
        <w:t xml:space="preserve"> </w:t>
      </w:r>
      <w:r>
        <w:rPr>
          <w:sz w:val="22"/>
        </w:rPr>
        <w:t>provisioned</w:t>
      </w:r>
      <w:r>
        <w:rPr>
          <w:spacing w:val="-3"/>
          <w:sz w:val="22"/>
        </w:rPr>
        <w:t xml:space="preserve"> </w:t>
      </w:r>
      <w:r>
        <w:rPr>
          <w:sz w:val="22"/>
        </w:rPr>
        <w:t>through</w:t>
      </w:r>
      <w:r>
        <w:rPr>
          <w:spacing w:val="-2"/>
          <w:sz w:val="22"/>
        </w:rPr>
        <w:t xml:space="preserve"> Samarth.</w:t>
      </w:r>
    </w:p>
    <w:p>
      <w:pPr>
        <w:pStyle w:val="7"/>
        <w:spacing w:before="39"/>
        <w:rPr>
          <w:rFonts w:ascii="Times New Roman"/>
        </w:rPr>
      </w:pPr>
    </w:p>
    <w:p>
      <w:pPr>
        <w:spacing w:before="0"/>
        <w:ind w:left="4276" w:right="0" w:firstLine="0"/>
        <w:jc w:val="left"/>
        <w:rPr>
          <w:rFonts w:ascii="Times New Roman"/>
          <w:i/>
          <w:sz w:val="22"/>
        </w:rPr>
      </w:pPr>
      <w:r>
        <w:rPr>
          <w:rFonts w:ascii="Times New Roman"/>
          <w:i/>
          <w:sz w:val="22"/>
        </w:rPr>
        <w:t>This</w:t>
      </w:r>
      <w:r>
        <w:rPr>
          <w:rFonts w:ascii="Times New Roman"/>
          <w:i/>
          <w:spacing w:val="-3"/>
          <w:sz w:val="22"/>
        </w:rPr>
        <w:t xml:space="preserve"> </w:t>
      </w:r>
      <w:r>
        <w:rPr>
          <w:rFonts w:ascii="Times New Roman"/>
          <w:i/>
          <w:sz w:val="22"/>
        </w:rPr>
        <w:t>comes</w:t>
      </w:r>
      <w:r>
        <w:rPr>
          <w:rFonts w:ascii="Times New Roman"/>
          <w:i/>
          <w:spacing w:val="-4"/>
          <w:sz w:val="22"/>
        </w:rPr>
        <w:t xml:space="preserve"> </w:t>
      </w:r>
      <w:r>
        <w:rPr>
          <w:rFonts w:ascii="Times New Roman"/>
          <w:i/>
          <w:sz w:val="22"/>
        </w:rPr>
        <w:t>into</w:t>
      </w:r>
      <w:r>
        <w:rPr>
          <w:rFonts w:ascii="Times New Roman"/>
          <w:i/>
          <w:spacing w:val="-3"/>
          <w:sz w:val="22"/>
        </w:rPr>
        <w:t xml:space="preserve"> </w:t>
      </w:r>
      <w:r>
        <w:rPr>
          <w:rFonts w:ascii="Times New Roman"/>
          <w:i/>
          <w:sz w:val="22"/>
        </w:rPr>
        <w:t>force</w:t>
      </w:r>
      <w:r>
        <w:rPr>
          <w:rFonts w:ascii="Times New Roman"/>
          <w:i/>
          <w:spacing w:val="-3"/>
          <w:sz w:val="22"/>
        </w:rPr>
        <w:t xml:space="preserve"> </w:t>
      </w:r>
      <w:r>
        <w:rPr>
          <w:rFonts w:ascii="Times New Roman"/>
          <w:i/>
          <w:sz w:val="22"/>
        </w:rPr>
        <w:t>with</w:t>
      </w:r>
      <w:r>
        <w:rPr>
          <w:rFonts w:ascii="Times New Roman"/>
          <w:i/>
          <w:spacing w:val="-3"/>
          <w:sz w:val="22"/>
        </w:rPr>
        <w:t xml:space="preserve"> </w:t>
      </w:r>
      <w:r>
        <w:rPr>
          <w:rFonts w:ascii="Times New Roman"/>
          <w:i/>
          <w:sz w:val="22"/>
        </w:rPr>
        <w:t>immediate</w:t>
      </w:r>
      <w:r>
        <w:rPr>
          <w:rFonts w:ascii="Times New Roman"/>
          <w:i/>
          <w:spacing w:val="-4"/>
          <w:sz w:val="22"/>
        </w:rPr>
        <w:t xml:space="preserve"> </w:t>
      </w:r>
      <w:r>
        <w:rPr>
          <w:rFonts w:ascii="Times New Roman"/>
          <w:i/>
          <w:spacing w:val="-2"/>
          <w:sz w:val="22"/>
        </w:rPr>
        <w:t>effect.</w:t>
      </w:r>
    </w:p>
    <w:p>
      <w:pPr>
        <w:pStyle w:val="7"/>
        <w:rPr>
          <w:rFonts w:ascii="Times New Roman"/>
          <w:i/>
        </w:rPr>
      </w:pPr>
    </w:p>
    <w:p>
      <w:pPr>
        <w:pStyle w:val="7"/>
        <w:rPr>
          <w:rFonts w:ascii="Times New Roman"/>
          <w:i/>
        </w:rPr>
      </w:pPr>
    </w:p>
    <w:p>
      <w:pPr>
        <w:pStyle w:val="7"/>
        <w:rPr>
          <w:rFonts w:ascii="Times New Roman"/>
          <w:i/>
        </w:rPr>
      </w:pPr>
    </w:p>
    <w:p>
      <w:pPr>
        <w:pStyle w:val="7"/>
        <w:spacing w:before="219"/>
        <w:rPr>
          <w:rFonts w:ascii="Times New Roman"/>
          <w:i/>
        </w:rPr>
      </w:pPr>
    </w:p>
    <w:p>
      <w:pPr>
        <w:pStyle w:val="7"/>
        <w:ind w:left="7154" w:firstLine="55"/>
        <w:rPr>
          <w:rFonts w:ascii="Times New Roman"/>
        </w:rPr>
      </w:pPr>
      <w:r>
        <w:drawing>
          <wp:anchor distT="0" distB="0" distL="0" distR="0" simplePos="0" relativeHeight="251662336" behindDoc="0" locked="0" layoutInCell="1" allowOverlap="1">
            <wp:simplePos x="0" y="0"/>
            <wp:positionH relativeFrom="page">
              <wp:posOffset>5118100</wp:posOffset>
            </wp:positionH>
            <wp:positionV relativeFrom="paragraph">
              <wp:posOffset>-373380</wp:posOffset>
            </wp:positionV>
            <wp:extent cx="1524000" cy="762000"/>
            <wp:effectExtent l="0" t="0" r="0" b="0"/>
            <wp:wrapNone/>
            <wp:docPr id="8" name="Image 8"/>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stretch>
                      <a:fillRect/>
                    </a:stretch>
                  </pic:blipFill>
                  <pic:spPr>
                    <a:xfrm>
                      <a:off x="0" y="0"/>
                      <a:ext cx="1524000" cy="762000"/>
                    </a:xfrm>
                    <a:prstGeom prst="rect">
                      <a:avLst/>
                    </a:prstGeom>
                  </pic:spPr>
                </pic:pic>
              </a:graphicData>
            </a:graphic>
          </wp:anchor>
        </w:drawing>
      </w:r>
      <w:r>
        <w:rPr>
          <w:rFonts w:ascii="Times New Roman"/>
        </w:rPr>
        <w:t>(Shri Narayan Konwar, IAS) Secretary</w:t>
      </w:r>
      <w:r>
        <w:rPr>
          <w:rFonts w:ascii="Times New Roman"/>
          <w:spacing w:val="-8"/>
        </w:rPr>
        <w:t xml:space="preserve"> </w:t>
      </w:r>
      <w:r>
        <w:rPr>
          <w:rFonts w:ascii="Times New Roman"/>
        </w:rPr>
        <w:t>to</w:t>
      </w:r>
      <w:r>
        <w:rPr>
          <w:rFonts w:ascii="Times New Roman"/>
          <w:spacing w:val="-8"/>
        </w:rPr>
        <w:t xml:space="preserve"> </w:t>
      </w:r>
      <w:r>
        <w:rPr>
          <w:rFonts w:ascii="Times New Roman"/>
        </w:rPr>
        <w:t>the</w:t>
      </w:r>
      <w:r>
        <w:rPr>
          <w:rFonts w:ascii="Times New Roman"/>
          <w:spacing w:val="-8"/>
        </w:rPr>
        <w:t xml:space="preserve"> </w:t>
      </w:r>
      <w:r>
        <w:rPr>
          <w:rFonts w:ascii="Times New Roman"/>
        </w:rPr>
        <w:t>Govt.</w:t>
      </w:r>
      <w:r>
        <w:rPr>
          <w:rFonts w:ascii="Times New Roman"/>
          <w:spacing w:val="-8"/>
        </w:rPr>
        <w:t xml:space="preserve"> </w:t>
      </w:r>
      <w:r>
        <w:rPr>
          <w:rFonts w:ascii="Times New Roman"/>
        </w:rPr>
        <w:t>of</w:t>
      </w:r>
      <w:r>
        <w:rPr>
          <w:rFonts w:ascii="Times New Roman"/>
          <w:spacing w:val="-8"/>
        </w:rPr>
        <w:t xml:space="preserve"> </w:t>
      </w:r>
      <w:r>
        <w:rPr>
          <w:rFonts w:ascii="Times New Roman"/>
        </w:rPr>
        <w:t>Assam Higher Education Department.</w:t>
      </w:r>
    </w:p>
    <w:p>
      <w:pPr>
        <w:tabs>
          <w:tab w:val="left" w:pos="6547"/>
        </w:tabs>
        <w:spacing w:before="1"/>
        <w:ind w:left="1342" w:right="850" w:firstLine="0"/>
        <w:jc w:val="left"/>
        <w:rPr>
          <w:rFonts w:ascii="Times New Roman"/>
          <w:b/>
          <w:sz w:val="22"/>
        </w:rPr>
      </w:pPr>
      <w:r>
        <w:rPr>
          <w:rFonts w:ascii="Times New Roman"/>
          <w:b/>
          <w:sz w:val="22"/>
        </w:rPr>
        <w:t>Memo Ecf No.255270-A</w:t>
      </w:r>
      <w:r>
        <w:rPr>
          <w:rFonts w:ascii="Times New Roman"/>
          <w:b/>
          <w:sz w:val="22"/>
        </w:rPr>
        <w:tab/>
      </w:r>
      <w:r>
        <w:rPr>
          <w:rFonts w:ascii="Times New Roman"/>
          <w:b/>
          <w:sz w:val="22"/>
        </w:rPr>
        <w:t>Dated</w:t>
      </w:r>
      <w:r>
        <w:rPr>
          <w:rFonts w:ascii="Times New Roman"/>
          <w:b/>
          <w:spacing w:val="-11"/>
          <w:sz w:val="22"/>
        </w:rPr>
        <w:t xml:space="preserve"> </w:t>
      </w:r>
      <w:r>
        <w:rPr>
          <w:rFonts w:ascii="Times New Roman"/>
          <w:b/>
          <w:sz w:val="22"/>
        </w:rPr>
        <w:t>Dispur,</w:t>
      </w:r>
      <w:r>
        <w:rPr>
          <w:rFonts w:ascii="Times New Roman"/>
          <w:b/>
          <w:spacing w:val="-10"/>
          <w:sz w:val="22"/>
        </w:rPr>
        <w:t xml:space="preserve"> </w:t>
      </w:r>
      <w:r>
        <w:rPr>
          <w:rFonts w:ascii="Times New Roman"/>
          <w:b/>
          <w:sz w:val="22"/>
        </w:rPr>
        <w:t>the</w:t>
      </w:r>
      <w:r>
        <w:rPr>
          <w:rFonts w:ascii="Times New Roman"/>
          <w:b/>
          <w:spacing w:val="-9"/>
          <w:sz w:val="22"/>
        </w:rPr>
        <w:t xml:space="preserve"> </w:t>
      </w:r>
      <w:r>
        <w:rPr>
          <w:rFonts w:ascii="Times New Roman"/>
          <w:b/>
          <w:sz w:val="22"/>
        </w:rPr>
        <w:t>3</w:t>
      </w:r>
      <w:r>
        <w:rPr>
          <w:rFonts w:ascii="Times New Roman"/>
          <w:b/>
          <w:sz w:val="22"/>
          <w:vertAlign w:val="superscript"/>
        </w:rPr>
        <w:t>rd</w:t>
      </w:r>
      <w:r>
        <w:rPr>
          <w:rFonts w:ascii="Times New Roman"/>
          <w:b/>
          <w:spacing w:val="-8"/>
          <w:sz w:val="22"/>
          <w:vertAlign w:val="baseline"/>
        </w:rPr>
        <w:t xml:space="preserve"> </w:t>
      </w:r>
      <w:r>
        <w:rPr>
          <w:rFonts w:ascii="Times New Roman"/>
          <w:b/>
          <w:sz w:val="22"/>
          <w:vertAlign w:val="baseline"/>
        </w:rPr>
        <w:t>April,</w:t>
      </w:r>
      <w:r>
        <w:rPr>
          <w:rFonts w:ascii="Times New Roman"/>
          <w:b/>
          <w:spacing w:val="-10"/>
          <w:sz w:val="22"/>
          <w:vertAlign w:val="baseline"/>
        </w:rPr>
        <w:t xml:space="preserve"> </w:t>
      </w:r>
      <w:r>
        <w:rPr>
          <w:rFonts w:ascii="Times New Roman"/>
          <w:b/>
          <w:sz w:val="22"/>
          <w:vertAlign w:val="baseline"/>
        </w:rPr>
        <w:t>2024 Copy to:</w:t>
      </w:r>
    </w:p>
    <w:p>
      <w:pPr>
        <w:pStyle w:val="9"/>
        <w:numPr>
          <w:ilvl w:val="0"/>
          <w:numId w:val="3"/>
        </w:numPr>
        <w:tabs>
          <w:tab w:val="left" w:pos="1863"/>
        </w:tabs>
        <w:spacing w:before="0" w:after="0" w:line="240" w:lineRule="auto"/>
        <w:ind w:left="1863" w:right="0" w:hanging="237"/>
        <w:jc w:val="left"/>
        <w:rPr>
          <w:sz w:val="22"/>
        </w:rPr>
      </w:pPr>
      <w:r>
        <w:rPr>
          <w:sz w:val="22"/>
        </w:rPr>
        <w:t>The</w:t>
      </w:r>
      <w:r>
        <w:rPr>
          <w:spacing w:val="-5"/>
          <w:sz w:val="22"/>
        </w:rPr>
        <w:t xml:space="preserve"> </w:t>
      </w:r>
      <w:r>
        <w:rPr>
          <w:sz w:val="22"/>
        </w:rPr>
        <w:t>Director</w:t>
      </w:r>
      <w:r>
        <w:rPr>
          <w:spacing w:val="-4"/>
          <w:sz w:val="22"/>
        </w:rPr>
        <w:t xml:space="preserve"> </w:t>
      </w:r>
      <w:r>
        <w:rPr>
          <w:sz w:val="22"/>
        </w:rPr>
        <w:t>of</w:t>
      </w:r>
      <w:r>
        <w:rPr>
          <w:spacing w:val="-4"/>
          <w:sz w:val="22"/>
        </w:rPr>
        <w:t xml:space="preserve"> </w:t>
      </w:r>
      <w:r>
        <w:rPr>
          <w:sz w:val="22"/>
        </w:rPr>
        <w:t>Higher</w:t>
      </w:r>
      <w:r>
        <w:rPr>
          <w:spacing w:val="-3"/>
          <w:sz w:val="22"/>
        </w:rPr>
        <w:t xml:space="preserve"> </w:t>
      </w:r>
      <w:r>
        <w:rPr>
          <w:sz w:val="22"/>
        </w:rPr>
        <w:t>Education/Director</w:t>
      </w:r>
      <w:r>
        <w:rPr>
          <w:spacing w:val="-2"/>
          <w:sz w:val="22"/>
        </w:rPr>
        <w:t xml:space="preserve"> </w:t>
      </w:r>
      <w:r>
        <w:rPr>
          <w:sz w:val="22"/>
        </w:rPr>
        <w:t>of</w:t>
      </w:r>
      <w:r>
        <w:rPr>
          <w:spacing w:val="-4"/>
          <w:sz w:val="22"/>
        </w:rPr>
        <w:t xml:space="preserve"> </w:t>
      </w:r>
      <w:r>
        <w:rPr>
          <w:sz w:val="22"/>
        </w:rPr>
        <w:t>Technical</w:t>
      </w:r>
      <w:r>
        <w:rPr>
          <w:spacing w:val="-3"/>
          <w:sz w:val="22"/>
        </w:rPr>
        <w:t xml:space="preserve"> </w:t>
      </w:r>
      <w:r>
        <w:rPr>
          <w:sz w:val="22"/>
        </w:rPr>
        <w:t>Education,</w:t>
      </w:r>
      <w:r>
        <w:rPr>
          <w:spacing w:val="-4"/>
          <w:sz w:val="22"/>
        </w:rPr>
        <w:t xml:space="preserve"> </w:t>
      </w:r>
      <w:r>
        <w:rPr>
          <w:sz w:val="22"/>
        </w:rPr>
        <w:t>Assam</w:t>
      </w:r>
      <w:r>
        <w:rPr>
          <w:spacing w:val="8"/>
          <w:sz w:val="22"/>
        </w:rPr>
        <w:t xml:space="preserve"> </w:t>
      </w:r>
      <w:r>
        <w:rPr>
          <w:sz w:val="22"/>
        </w:rPr>
        <w:t>for</w:t>
      </w:r>
      <w:r>
        <w:rPr>
          <w:spacing w:val="-4"/>
          <w:sz w:val="22"/>
        </w:rPr>
        <w:t xml:space="preserve"> </w:t>
      </w:r>
      <w:r>
        <w:rPr>
          <w:sz w:val="22"/>
        </w:rPr>
        <w:t>kind</w:t>
      </w:r>
      <w:r>
        <w:rPr>
          <w:spacing w:val="-4"/>
          <w:sz w:val="22"/>
        </w:rPr>
        <w:t xml:space="preserve"> </w:t>
      </w:r>
      <w:r>
        <w:rPr>
          <w:spacing w:val="-2"/>
          <w:sz w:val="22"/>
        </w:rPr>
        <w:t>information.</w:t>
      </w:r>
    </w:p>
    <w:p>
      <w:pPr>
        <w:pStyle w:val="9"/>
        <w:numPr>
          <w:ilvl w:val="0"/>
          <w:numId w:val="3"/>
        </w:numPr>
        <w:tabs>
          <w:tab w:val="left" w:pos="1863"/>
        </w:tabs>
        <w:spacing w:before="23" w:after="0" w:line="240" w:lineRule="auto"/>
        <w:ind w:left="1863" w:right="0" w:hanging="237"/>
        <w:jc w:val="left"/>
        <w:rPr>
          <w:sz w:val="22"/>
        </w:rPr>
      </w:pPr>
      <w:r>
        <w:rPr>
          <w:sz w:val="22"/>
        </w:rPr>
        <w:t>The</w:t>
      </w:r>
      <w:r>
        <w:rPr>
          <w:spacing w:val="-5"/>
          <w:sz w:val="22"/>
        </w:rPr>
        <w:t xml:space="preserve"> </w:t>
      </w:r>
      <w:r>
        <w:rPr>
          <w:sz w:val="22"/>
        </w:rPr>
        <w:t>Registrar,</w:t>
      </w:r>
      <w:r>
        <w:rPr>
          <w:spacing w:val="-3"/>
          <w:sz w:val="22"/>
        </w:rPr>
        <w:t xml:space="preserve"> </w:t>
      </w:r>
      <w:r>
        <w:rPr>
          <w:sz w:val="22"/>
        </w:rPr>
        <w:t>All</w:t>
      </w:r>
      <w:r>
        <w:rPr>
          <w:spacing w:val="-3"/>
          <w:sz w:val="22"/>
        </w:rPr>
        <w:t xml:space="preserve"> </w:t>
      </w:r>
      <w:r>
        <w:rPr>
          <w:sz w:val="22"/>
        </w:rPr>
        <w:t>State</w:t>
      </w:r>
      <w:r>
        <w:rPr>
          <w:spacing w:val="-3"/>
          <w:sz w:val="22"/>
        </w:rPr>
        <w:t xml:space="preserve"> </w:t>
      </w:r>
      <w:r>
        <w:rPr>
          <w:sz w:val="22"/>
        </w:rPr>
        <w:t>Universities</w:t>
      </w:r>
      <w:r>
        <w:rPr>
          <w:spacing w:val="-3"/>
          <w:sz w:val="22"/>
        </w:rPr>
        <w:t xml:space="preserve"> </w:t>
      </w:r>
      <w:r>
        <w:rPr>
          <w:sz w:val="22"/>
        </w:rPr>
        <w:t>of</w:t>
      </w:r>
      <w:r>
        <w:rPr>
          <w:spacing w:val="-3"/>
          <w:sz w:val="22"/>
        </w:rPr>
        <w:t xml:space="preserve"> </w:t>
      </w:r>
      <w:r>
        <w:rPr>
          <w:sz w:val="22"/>
        </w:rPr>
        <w:t>Assamfor</w:t>
      </w:r>
      <w:r>
        <w:rPr>
          <w:spacing w:val="-1"/>
          <w:sz w:val="22"/>
        </w:rPr>
        <w:t xml:space="preserve"> </w:t>
      </w:r>
      <w:r>
        <w:rPr>
          <w:sz w:val="22"/>
        </w:rPr>
        <w:t>kind</w:t>
      </w:r>
      <w:r>
        <w:rPr>
          <w:spacing w:val="-3"/>
          <w:sz w:val="22"/>
        </w:rPr>
        <w:t xml:space="preserve"> </w:t>
      </w:r>
      <w:r>
        <w:rPr>
          <w:sz w:val="22"/>
        </w:rPr>
        <w:t>information</w:t>
      </w:r>
      <w:r>
        <w:rPr>
          <w:spacing w:val="-2"/>
          <w:sz w:val="22"/>
        </w:rPr>
        <w:t xml:space="preserve"> </w:t>
      </w:r>
      <w:r>
        <w:rPr>
          <w:sz w:val="22"/>
        </w:rPr>
        <w:t>and</w:t>
      </w:r>
      <w:r>
        <w:rPr>
          <w:spacing w:val="-4"/>
          <w:sz w:val="22"/>
        </w:rPr>
        <w:t xml:space="preserve"> </w:t>
      </w:r>
      <w:r>
        <w:rPr>
          <w:sz w:val="22"/>
        </w:rPr>
        <w:t>necessary</w:t>
      </w:r>
      <w:r>
        <w:rPr>
          <w:spacing w:val="-4"/>
          <w:sz w:val="22"/>
        </w:rPr>
        <w:t xml:space="preserve"> </w:t>
      </w:r>
      <w:r>
        <w:rPr>
          <w:spacing w:val="-2"/>
          <w:sz w:val="22"/>
        </w:rPr>
        <w:t>action</w:t>
      </w:r>
    </w:p>
    <w:p>
      <w:pPr>
        <w:pStyle w:val="9"/>
        <w:numPr>
          <w:ilvl w:val="0"/>
          <w:numId w:val="3"/>
        </w:numPr>
        <w:tabs>
          <w:tab w:val="left" w:pos="1863"/>
        </w:tabs>
        <w:spacing w:before="25" w:after="0" w:line="240" w:lineRule="auto"/>
        <w:ind w:left="1863" w:right="0" w:hanging="237"/>
        <w:jc w:val="left"/>
        <w:rPr>
          <w:sz w:val="22"/>
        </w:rPr>
      </w:pPr>
      <w:r>
        <w:rPr>
          <w:sz w:val="22"/>
        </w:rPr>
        <w:t>The</w:t>
      </w:r>
      <w:r>
        <w:rPr>
          <w:spacing w:val="-5"/>
          <w:sz w:val="22"/>
        </w:rPr>
        <w:t xml:space="preserve"> </w:t>
      </w:r>
      <w:r>
        <w:rPr>
          <w:sz w:val="22"/>
        </w:rPr>
        <w:t>Principal,</w:t>
      </w:r>
      <w:r>
        <w:rPr>
          <w:spacing w:val="-4"/>
          <w:sz w:val="22"/>
        </w:rPr>
        <w:t xml:space="preserve"> </w:t>
      </w:r>
      <w:r>
        <w:rPr>
          <w:sz w:val="22"/>
        </w:rPr>
        <w:t>All</w:t>
      </w:r>
      <w:r>
        <w:rPr>
          <w:spacing w:val="-4"/>
          <w:sz w:val="22"/>
        </w:rPr>
        <w:t xml:space="preserve"> </w:t>
      </w:r>
      <w:r>
        <w:rPr>
          <w:sz w:val="22"/>
        </w:rPr>
        <w:t>Autonomous</w:t>
      </w:r>
      <w:r>
        <w:rPr>
          <w:spacing w:val="-4"/>
          <w:sz w:val="22"/>
        </w:rPr>
        <w:t xml:space="preserve"> </w:t>
      </w:r>
      <w:r>
        <w:rPr>
          <w:sz w:val="22"/>
        </w:rPr>
        <w:t>Collegesfor</w:t>
      </w:r>
      <w:r>
        <w:rPr>
          <w:spacing w:val="-3"/>
          <w:sz w:val="22"/>
        </w:rPr>
        <w:t xml:space="preserve"> </w:t>
      </w:r>
      <w:r>
        <w:rPr>
          <w:sz w:val="22"/>
        </w:rPr>
        <w:t>kind</w:t>
      </w:r>
      <w:r>
        <w:rPr>
          <w:spacing w:val="-5"/>
          <w:sz w:val="22"/>
        </w:rPr>
        <w:t xml:space="preserve"> </w:t>
      </w:r>
      <w:r>
        <w:rPr>
          <w:sz w:val="22"/>
        </w:rPr>
        <w:t>information</w:t>
      </w:r>
      <w:r>
        <w:rPr>
          <w:spacing w:val="-5"/>
          <w:sz w:val="22"/>
        </w:rPr>
        <w:t xml:space="preserve"> </w:t>
      </w:r>
      <w:r>
        <w:rPr>
          <w:sz w:val="22"/>
        </w:rPr>
        <w:t>and</w:t>
      </w:r>
      <w:r>
        <w:rPr>
          <w:spacing w:val="-3"/>
          <w:sz w:val="22"/>
        </w:rPr>
        <w:t xml:space="preserve"> </w:t>
      </w:r>
      <w:r>
        <w:rPr>
          <w:sz w:val="22"/>
        </w:rPr>
        <w:t>necessary</w:t>
      </w:r>
      <w:r>
        <w:rPr>
          <w:spacing w:val="-2"/>
          <w:sz w:val="22"/>
        </w:rPr>
        <w:t xml:space="preserve"> action</w:t>
      </w:r>
    </w:p>
    <w:p>
      <w:pPr>
        <w:pStyle w:val="9"/>
        <w:numPr>
          <w:ilvl w:val="0"/>
          <w:numId w:val="3"/>
        </w:numPr>
        <w:tabs>
          <w:tab w:val="left" w:pos="1863"/>
        </w:tabs>
        <w:spacing w:before="23" w:after="0" w:line="240" w:lineRule="auto"/>
        <w:ind w:left="1863" w:right="0" w:hanging="237"/>
        <w:jc w:val="left"/>
        <w:rPr>
          <w:sz w:val="22"/>
        </w:rPr>
      </w:pPr>
      <w:r>
        <w:rPr>
          <w:sz w:val="22"/>
        </w:rPr>
        <w:t>The</w:t>
      </w:r>
      <w:r>
        <w:rPr>
          <w:spacing w:val="-8"/>
          <w:sz w:val="22"/>
        </w:rPr>
        <w:t xml:space="preserve"> </w:t>
      </w:r>
      <w:r>
        <w:rPr>
          <w:sz w:val="22"/>
        </w:rPr>
        <w:t>Principal,</w:t>
      </w:r>
      <w:r>
        <w:rPr>
          <w:spacing w:val="-5"/>
          <w:sz w:val="22"/>
        </w:rPr>
        <w:t xml:space="preserve"> </w:t>
      </w:r>
      <w:r>
        <w:rPr>
          <w:sz w:val="22"/>
        </w:rPr>
        <w:t>All</w:t>
      </w:r>
      <w:r>
        <w:rPr>
          <w:spacing w:val="-6"/>
          <w:sz w:val="22"/>
        </w:rPr>
        <w:t xml:space="preserve"> </w:t>
      </w:r>
      <w:r>
        <w:rPr>
          <w:sz w:val="22"/>
        </w:rPr>
        <w:t>Govt/Provincialized/PDUAM/Govt.</w:t>
      </w:r>
      <w:r>
        <w:rPr>
          <w:spacing w:val="-5"/>
          <w:sz w:val="22"/>
        </w:rPr>
        <w:t xml:space="preserve"> </w:t>
      </w:r>
      <w:r>
        <w:rPr>
          <w:sz w:val="22"/>
        </w:rPr>
        <w:t>Model</w:t>
      </w:r>
      <w:r>
        <w:rPr>
          <w:spacing w:val="-4"/>
          <w:sz w:val="22"/>
        </w:rPr>
        <w:t xml:space="preserve"> </w:t>
      </w:r>
      <w:r>
        <w:rPr>
          <w:sz w:val="22"/>
        </w:rPr>
        <w:t>Colleges</w:t>
      </w:r>
      <w:r>
        <w:rPr>
          <w:spacing w:val="-6"/>
          <w:sz w:val="22"/>
        </w:rPr>
        <w:t xml:space="preserve"> </w:t>
      </w:r>
      <w:r>
        <w:rPr>
          <w:sz w:val="22"/>
        </w:rPr>
        <w:t>of</w:t>
      </w:r>
      <w:r>
        <w:rPr>
          <w:spacing w:val="-5"/>
          <w:sz w:val="22"/>
        </w:rPr>
        <w:t xml:space="preserve"> </w:t>
      </w:r>
      <w:r>
        <w:rPr>
          <w:spacing w:val="-2"/>
          <w:sz w:val="22"/>
        </w:rPr>
        <w:t>Assam</w:t>
      </w:r>
    </w:p>
    <w:p>
      <w:pPr>
        <w:pStyle w:val="7"/>
        <w:rPr>
          <w:rFonts w:ascii="Times New Roman"/>
        </w:rPr>
      </w:pPr>
    </w:p>
    <w:p>
      <w:pPr>
        <w:pStyle w:val="7"/>
        <w:spacing w:before="49"/>
        <w:rPr>
          <w:rFonts w:ascii="Times New Roman"/>
        </w:rPr>
      </w:pPr>
    </w:p>
    <w:p>
      <w:pPr>
        <w:pStyle w:val="7"/>
        <w:ind w:left="7296" w:right="288" w:firstLine="804"/>
        <w:rPr>
          <w:rFonts w:ascii="Times New Roman"/>
        </w:rPr>
      </w:pPr>
      <w:r>
        <w:rPr>
          <w:rFonts w:ascii="Times New Roman"/>
          <w:b/>
        </w:rPr>
        <w:t xml:space="preserve">By order etc., </w:t>
      </w:r>
      <w:r>
        <w:rPr>
          <w:rFonts w:ascii="Times New Roman"/>
        </w:rPr>
        <w:t>Secretary</w:t>
      </w:r>
      <w:r>
        <w:rPr>
          <w:rFonts w:ascii="Times New Roman"/>
          <w:spacing w:val="-9"/>
        </w:rPr>
        <w:t xml:space="preserve"> </w:t>
      </w:r>
      <w:r>
        <w:rPr>
          <w:rFonts w:ascii="Times New Roman"/>
        </w:rPr>
        <w:t>to</w:t>
      </w:r>
      <w:r>
        <w:rPr>
          <w:rFonts w:ascii="Times New Roman"/>
          <w:spacing w:val="-9"/>
        </w:rPr>
        <w:t xml:space="preserve"> </w:t>
      </w:r>
      <w:r>
        <w:rPr>
          <w:rFonts w:ascii="Times New Roman"/>
        </w:rPr>
        <w:t>the</w:t>
      </w:r>
      <w:r>
        <w:rPr>
          <w:rFonts w:ascii="Times New Roman"/>
          <w:spacing w:val="-9"/>
        </w:rPr>
        <w:t xml:space="preserve"> </w:t>
      </w:r>
      <w:r>
        <w:rPr>
          <w:rFonts w:ascii="Times New Roman"/>
        </w:rPr>
        <w:t>Govt.</w:t>
      </w:r>
      <w:r>
        <w:rPr>
          <w:rFonts w:ascii="Times New Roman"/>
          <w:spacing w:val="-8"/>
        </w:rPr>
        <w:t xml:space="preserve"> </w:t>
      </w:r>
      <w:r>
        <w:rPr>
          <w:rFonts w:ascii="Times New Roman"/>
        </w:rPr>
        <w:t>of</w:t>
      </w:r>
      <w:r>
        <w:rPr>
          <w:rFonts w:ascii="Times New Roman"/>
          <w:spacing w:val="-8"/>
        </w:rPr>
        <w:t xml:space="preserve"> </w:t>
      </w:r>
      <w:r>
        <w:rPr>
          <w:rFonts w:ascii="Times New Roman"/>
        </w:rPr>
        <w:t>Assam, Higher Education Department</w:t>
      </w:r>
    </w:p>
    <w:p>
      <w:pPr>
        <w:spacing w:after="0"/>
        <w:rPr>
          <w:rFonts w:ascii="Times New Roman"/>
        </w:rPr>
        <w:sectPr>
          <w:pgSz w:w="11910" w:h="16840"/>
          <w:pgMar w:top="120" w:right="1340" w:bottom="280" w:left="100" w:header="720" w:footer="720" w:gutter="0"/>
          <w:cols w:space="720" w:num="1"/>
        </w:sect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rPr>
          <w:rFonts w:ascii="Times New Roman"/>
          <w:sz w:val="38"/>
        </w:rPr>
      </w:pPr>
    </w:p>
    <w:p>
      <w:pPr>
        <w:pStyle w:val="7"/>
        <w:spacing w:before="50"/>
        <w:rPr>
          <w:rFonts w:ascii="Times New Roman"/>
          <w:sz w:val="38"/>
        </w:rPr>
      </w:pPr>
    </w:p>
    <w:p>
      <w:pPr>
        <w:spacing w:before="0"/>
        <w:ind w:left="0" w:right="217" w:firstLine="0"/>
        <w:jc w:val="center"/>
        <w:rPr>
          <w:rFonts w:ascii="Arial"/>
          <w:b/>
          <w:sz w:val="38"/>
        </w:rPr>
      </w:pPr>
      <w:r>
        <w:rPr>
          <w:rFonts w:ascii="Arial"/>
          <w:b/>
          <w:sz w:val="38"/>
          <w:u w:val="single"/>
        </w:rPr>
        <w:t>User</w:t>
      </w:r>
      <w:r>
        <w:rPr>
          <w:rFonts w:ascii="Arial"/>
          <w:b/>
          <w:spacing w:val="-4"/>
          <w:sz w:val="38"/>
          <w:u w:val="single"/>
        </w:rPr>
        <w:t xml:space="preserve"> </w:t>
      </w:r>
      <w:r>
        <w:rPr>
          <w:rFonts w:ascii="Arial"/>
          <w:b/>
          <w:spacing w:val="-2"/>
          <w:sz w:val="38"/>
          <w:u w:val="single"/>
        </w:rPr>
        <w:t>Guide</w:t>
      </w:r>
    </w:p>
    <w:p>
      <w:pPr>
        <w:pStyle w:val="7"/>
        <w:spacing w:before="191"/>
        <w:rPr>
          <w:rFonts w:ascii="Arial"/>
          <w:b/>
          <w:sz w:val="38"/>
        </w:rPr>
      </w:pPr>
    </w:p>
    <w:p>
      <w:pPr>
        <w:spacing w:before="0"/>
        <w:ind w:left="100" w:right="0" w:firstLine="0"/>
        <w:jc w:val="left"/>
        <w:rPr>
          <w:rFonts w:ascii="Arial"/>
          <w:b/>
          <w:sz w:val="38"/>
        </w:rPr>
      </w:pPr>
      <w:r>
        <w:rPr>
          <w:rFonts w:ascii="Arial"/>
          <w:b/>
          <w:sz w:val="38"/>
        </w:rPr>
        <w:t>Assam</w:t>
      </w:r>
      <w:r>
        <w:rPr>
          <w:rFonts w:ascii="Arial"/>
          <w:b/>
          <w:spacing w:val="-7"/>
          <w:sz w:val="38"/>
        </w:rPr>
        <w:t xml:space="preserve"> </w:t>
      </w:r>
      <w:r>
        <w:rPr>
          <w:rFonts w:ascii="Arial"/>
          <w:b/>
          <w:sz w:val="38"/>
        </w:rPr>
        <w:t>State</w:t>
      </w:r>
      <w:r>
        <w:rPr>
          <w:rFonts w:ascii="Arial"/>
          <w:b/>
          <w:spacing w:val="-7"/>
          <w:sz w:val="38"/>
        </w:rPr>
        <w:t xml:space="preserve"> </w:t>
      </w:r>
      <w:r>
        <w:rPr>
          <w:rFonts w:ascii="Arial"/>
          <w:b/>
          <w:sz w:val="38"/>
        </w:rPr>
        <w:t>Higher</w:t>
      </w:r>
      <w:r>
        <w:rPr>
          <w:rFonts w:ascii="Arial"/>
          <w:b/>
          <w:spacing w:val="-7"/>
          <w:sz w:val="38"/>
        </w:rPr>
        <w:t xml:space="preserve"> </w:t>
      </w:r>
      <w:r>
        <w:rPr>
          <w:rFonts w:ascii="Arial"/>
          <w:b/>
          <w:sz w:val="38"/>
        </w:rPr>
        <w:t>Education</w:t>
      </w:r>
      <w:r>
        <w:rPr>
          <w:rFonts w:ascii="Arial"/>
          <w:b/>
          <w:spacing w:val="-7"/>
          <w:sz w:val="38"/>
        </w:rPr>
        <w:t xml:space="preserve"> </w:t>
      </w:r>
      <w:r>
        <w:rPr>
          <w:rFonts w:ascii="Arial"/>
          <w:b/>
          <w:sz w:val="38"/>
        </w:rPr>
        <w:t>Admission</w:t>
      </w:r>
      <w:r>
        <w:rPr>
          <w:rFonts w:ascii="Arial"/>
          <w:b/>
          <w:spacing w:val="-6"/>
          <w:sz w:val="38"/>
        </w:rPr>
        <w:t xml:space="preserve"> </w:t>
      </w:r>
      <w:r>
        <w:rPr>
          <w:rFonts w:ascii="Arial"/>
          <w:b/>
          <w:spacing w:val="-2"/>
          <w:sz w:val="38"/>
        </w:rPr>
        <w:t>Portal</w:t>
      </w:r>
    </w:p>
    <w:p>
      <w:pPr>
        <w:spacing w:before="125"/>
        <w:ind w:left="0" w:right="217" w:firstLine="0"/>
        <w:jc w:val="center"/>
        <w:rPr>
          <w:rFonts w:ascii="Arial"/>
          <w:b/>
          <w:sz w:val="22"/>
        </w:rPr>
      </w:pPr>
      <w:r>
        <w:rPr>
          <w:rFonts w:ascii="Arial"/>
          <w:b/>
          <w:spacing w:val="-2"/>
          <w:sz w:val="22"/>
        </w:rPr>
        <w:t>2023-</w:t>
      </w:r>
      <w:r>
        <w:rPr>
          <w:rFonts w:ascii="Arial"/>
          <w:b/>
          <w:spacing w:val="-5"/>
          <w:sz w:val="22"/>
        </w:rPr>
        <w:t>24</w:t>
      </w:r>
    </w:p>
    <w:p>
      <w:pPr>
        <w:pStyle w:val="7"/>
        <w:rPr>
          <w:rFonts w:ascii="Arial"/>
          <w:b/>
        </w:rPr>
      </w:pPr>
    </w:p>
    <w:p>
      <w:pPr>
        <w:pStyle w:val="7"/>
        <w:spacing w:before="121"/>
        <w:rPr>
          <w:rFonts w:ascii="Arial"/>
          <w:b/>
        </w:rPr>
      </w:pPr>
    </w:p>
    <w:p>
      <w:pPr>
        <w:spacing w:before="0"/>
        <w:ind w:left="100" w:right="0" w:firstLine="0"/>
        <w:jc w:val="left"/>
        <w:rPr>
          <w:sz w:val="20"/>
        </w:rPr>
      </w:pPr>
      <w:r>
        <w:rPr>
          <w:color w:val="666666"/>
          <w:sz w:val="20"/>
        </w:rPr>
        <w:t>A</w:t>
      </w:r>
      <w:r>
        <w:rPr>
          <w:color w:val="666666"/>
          <w:spacing w:val="-7"/>
          <w:sz w:val="20"/>
        </w:rPr>
        <w:t xml:space="preserve"> </w:t>
      </w:r>
      <w:r>
        <w:rPr>
          <w:color w:val="666666"/>
          <w:sz w:val="20"/>
        </w:rPr>
        <w:t>comprehensive</w:t>
      </w:r>
      <w:r>
        <w:rPr>
          <w:color w:val="666666"/>
          <w:spacing w:val="-6"/>
          <w:sz w:val="20"/>
        </w:rPr>
        <w:t xml:space="preserve"> </w:t>
      </w:r>
      <w:r>
        <w:rPr>
          <w:color w:val="666666"/>
          <w:sz w:val="20"/>
        </w:rPr>
        <w:t>user</w:t>
      </w:r>
      <w:r>
        <w:rPr>
          <w:color w:val="666666"/>
          <w:spacing w:val="-6"/>
          <w:sz w:val="20"/>
        </w:rPr>
        <w:t xml:space="preserve"> </w:t>
      </w:r>
      <w:r>
        <w:rPr>
          <w:color w:val="666666"/>
          <w:sz w:val="20"/>
        </w:rPr>
        <w:t>guide</w:t>
      </w:r>
      <w:r>
        <w:rPr>
          <w:color w:val="666666"/>
          <w:spacing w:val="-6"/>
          <w:sz w:val="20"/>
        </w:rPr>
        <w:t xml:space="preserve"> </w:t>
      </w:r>
      <w:r>
        <w:rPr>
          <w:color w:val="666666"/>
          <w:sz w:val="20"/>
        </w:rPr>
        <w:t>for</w:t>
      </w:r>
      <w:r>
        <w:rPr>
          <w:color w:val="666666"/>
          <w:spacing w:val="-7"/>
          <w:sz w:val="20"/>
        </w:rPr>
        <w:t xml:space="preserve"> </w:t>
      </w:r>
      <w:r>
        <w:rPr>
          <w:color w:val="666666"/>
          <w:sz w:val="20"/>
        </w:rPr>
        <w:t>students</w:t>
      </w:r>
      <w:r>
        <w:rPr>
          <w:color w:val="666666"/>
          <w:spacing w:val="-6"/>
          <w:sz w:val="20"/>
        </w:rPr>
        <w:t xml:space="preserve"> </w:t>
      </w:r>
      <w:r>
        <w:rPr>
          <w:color w:val="666666"/>
          <w:sz w:val="20"/>
        </w:rPr>
        <w:t>for</w:t>
      </w:r>
      <w:r>
        <w:rPr>
          <w:color w:val="666666"/>
          <w:spacing w:val="-6"/>
          <w:sz w:val="20"/>
        </w:rPr>
        <w:t xml:space="preserve"> </w:t>
      </w:r>
      <w:r>
        <w:rPr>
          <w:color w:val="666666"/>
          <w:sz w:val="20"/>
        </w:rPr>
        <w:t>Assam</w:t>
      </w:r>
      <w:r>
        <w:rPr>
          <w:color w:val="666666"/>
          <w:spacing w:val="-6"/>
          <w:sz w:val="20"/>
        </w:rPr>
        <w:t xml:space="preserve"> </w:t>
      </w:r>
      <w:r>
        <w:rPr>
          <w:color w:val="666666"/>
          <w:sz w:val="20"/>
        </w:rPr>
        <w:t>State</w:t>
      </w:r>
      <w:r>
        <w:rPr>
          <w:color w:val="666666"/>
          <w:spacing w:val="-7"/>
          <w:sz w:val="20"/>
        </w:rPr>
        <w:t xml:space="preserve"> </w:t>
      </w:r>
      <w:r>
        <w:rPr>
          <w:color w:val="666666"/>
          <w:sz w:val="20"/>
        </w:rPr>
        <w:t>Higher</w:t>
      </w:r>
      <w:r>
        <w:rPr>
          <w:color w:val="666666"/>
          <w:spacing w:val="-6"/>
          <w:sz w:val="20"/>
        </w:rPr>
        <w:t xml:space="preserve"> </w:t>
      </w:r>
      <w:r>
        <w:rPr>
          <w:color w:val="666666"/>
          <w:sz w:val="20"/>
        </w:rPr>
        <w:t>Education</w:t>
      </w:r>
      <w:r>
        <w:rPr>
          <w:color w:val="666666"/>
          <w:spacing w:val="-6"/>
          <w:sz w:val="20"/>
        </w:rPr>
        <w:t xml:space="preserve"> </w:t>
      </w:r>
      <w:r>
        <w:rPr>
          <w:color w:val="666666"/>
          <w:sz w:val="20"/>
        </w:rPr>
        <w:t>Department</w:t>
      </w:r>
      <w:r>
        <w:rPr>
          <w:color w:val="666666"/>
          <w:spacing w:val="-6"/>
          <w:sz w:val="20"/>
        </w:rPr>
        <w:t xml:space="preserve"> </w:t>
      </w:r>
      <w:r>
        <w:rPr>
          <w:color w:val="666666"/>
          <w:sz w:val="20"/>
        </w:rPr>
        <w:t>admission</w:t>
      </w:r>
      <w:r>
        <w:rPr>
          <w:color w:val="666666"/>
          <w:spacing w:val="-6"/>
          <w:sz w:val="20"/>
        </w:rPr>
        <w:t xml:space="preserve"> </w:t>
      </w:r>
      <w:r>
        <w:rPr>
          <w:color w:val="666666"/>
          <w:spacing w:val="-2"/>
          <w:sz w:val="20"/>
        </w:rPr>
        <w:t>process.</w:t>
      </w:r>
    </w:p>
    <w:p>
      <w:pPr>
        <w:spacing w:after="0"/>
        <w:jc w:val="left"/>
        <w:rPr>
          <w:sz w:val="20"/>
        </w:rPr>
        <w:sectPr>
          <w:pgSz w:w="12240" w:h="15840"/>
          <w:pgMar w:top="1820" w:right="1120" w:bottom="280" w:left="1340" w:header="720" w:footer="720" w:gutter="0"/>
          <w:cols w:space="720" w:num="1"/>
        </w:sectPr>
      </w:pPr>
    </w:p>
    <w:p>
      <w:pPr>
        <w:pStyle w:val="7"/>
        <w:spacing w:before="340"/>
        <w:rPr>
          <w:sz w:val="48"/>
        </w:rPr>
      </w:pPr>
    </w:p>
    <w:p>
      <w:pPr>
        <w:spacing w:before="1"/>
        <w:ind w:left="100" w:right="0" w:firstLine="0"/>
        <w:jc w:val="left"/>
        <w:rPr>
          <w:rFonts w:ascii="Arial"/>
          <w:b/>
          <w:sz w:val="48"/>
        </w:rPr>
      </w:pPr>
      <w:r>
        <w:rPr>
          <w:rFonts w:ascii="Arial"/>
          <w:b/>
          <w:sz w:val="48"/>
        </w:rPr>
        <w:t>Table</w:t>
      </w:r>
      <w:r>
        <w:rPr>
          <w:rFonts w:ascii="Arial"/>
          <w:b/>
          <w:spacing w:val="-18"/>
          <w:sz w:val="48"/>
        </w:rPr>
        <w:t xml:space="preserve"> </w:t>
      </w:r>
      <w:r>
        <w:rPr>
          <w:rFonts w:ascii="Arial"/>
          <w:b/>
          <w:sz w:val="48"/>
        </w:rPr>
        <w:t>of</w:t>
      </w:r>
      <w:r>
        <w:rPr>
          <w:rFonts w:ascii="Arial"/>
          <w:b/>
          <w:spacing w:val="-18"/>
          <w:sz w:val="48"/>
        </w:rPr>
        <w:t xml:space="preserve"> </w:t>
      </w:r>
      <w:r>
        <w:rPr>
          <w:rFonts w:ascii="Arial"/>
          <w:b/>
          <w:spacing w:val="-2"/>
          <w:sz w:val="48"/>
        </w:rPr>
        <w:t>Contents</w:t>
      </w:r>
    </w:p>
    <w:p>
      <w:pPr>
        <w:pStyle w:val="7"/>
        <w:spacing w:before="292"/>
        <w:rPr>
          <w:rFonts w:ascii="Arial"/>
          <w:b/>
          <w:sz w:val="48"/>
        </w:rPr>
      </w:pPr>
    </w:p>
    <w:p>
      <w:pPr>
        <w:spacing w:before="0"/>
        <w:ind w:left="100" w:right="0" w:firstLine="0"/>
        <w:jc w:val="left"/>
        <w:rPr>
          <w:rFonts w:ascii="Arial"/>
          <w:b/>
          <w:sz w:val="30"/>
        </w:rPr>
      </w:pPr>
      <w:r>
        <w:fldChar w:fldCharType="begin"/>
      </w:r>
      <w:r>
        <w:instrText xml:space="preserve"> HYPERLINK \l "_bookmark0" </w:instrText>
      </w:r>
      <w:r>
        <w:fldChar w:fldCharType="separate"/>
      </w:r>
      <w:r>
        <w:rPr>
          <w:rFonts w:ascii="Arial"/>
          <w:b/>
          <w:spacing w:val="-2"/>
          <w:sz w:val="30"/>
        </w:rPr>
        <w:t>Introduction</w:t>
      </w:r>
      <w:r>
        <w:rPr>
          <w:rFonts w:ascii="Arial"/>
          <w:b/>
          <w:spacing w:val="-2"/>
          <w:sz w:val="30"/>
        </w:rPr>
        <w:fldChar w:fldCharType="end"/>
      </w:r>
    </w:p>
    <w:p>
      <w:pPr>
        <w:spacing w:before="60" w:line="280" w:lineRule="auto"/>
        <w:ind w:left="460" w:right="5897" w:hanging="360"/>
        <w:jc w:val="left"/>
        <w:rPr>
          <w:rFonts w:ascii="Arial"/>
          <w:b/>
          <w:sz w:val="30"/>
        </w:rPr>
      </w:pPr>
      <w:r>
        <w:fldChar w:fldCharType="begin"/>
      </w:r>
      <w:r>
        <w:instrText xml:space="preserve"> HYPERLINK \l "_bookmark1" </w:instrText>
      </w:r>
      <w:r>
        <w:fldChar w:fldCharType="separate"/>
      </w:r>
      <w:r>
        <w:rPr>
          <w:rFonts w:ascii="Arial"/>
          <w:b/>
          <w:spacing w:val="-2"/>
          <w:sz w:val="30"/>
        </w:rPr>
        <w:t>Website</w:t>
      </w:r>
      <w:r>
        <w:rPr>
          <w:rFonts w:ascii="Arial"/>
          <w:b/>
          <w:spacing w:val="-18"/>
          <w:sz w:val="30"/>
        </w:rPr>
        <w:t xml:space="preserve"> </w:t>
      </w:r>
      <w:r>
        <w:rPr>
          <w:rFonts w:ascii="Arial"/>
          <w:b/>
          <w:spacing w:val="-2"/>
          <w:sz w:val="30"/>
        </w:rPr>
        <w:t>Walkthrough</w:t>
      </w:r>
      <w:r>
        <w:rPr>
          <w:rFonts w:ascii="Arial"/>
          <w:b/>
          <w:spacing w:val="-2"/>
          <w:sz w:val="30"/>
        </w:rPr>
        <w:fldChar w:fldCharType="end"/>
      </w:r>
      <w:r>
        <w:rPr>
          <w:rFonts w:ascii="Arial"/>
          <w:b/>
          <w:spacing w:val="-2"/>
          <w:sz w:val="30"/>
        </w:rPr>
        <w:t xml:space="preserve"> </w:t>
      </w:r>
      <w:r>
        <w:fldChar w:fldCharType="begin"/>
      </w:r>
      <w:r>
        <w:instrText xml:space="preserve"> HYPERLINK \l "_bookmark2" </w:instrText>
      </w:r>
      <w:r>
        <w:fldChar w:fldCharType="separate"/>
      </w:r>
      <w:r>
        <w:rPr>
          <w:rFonts w:ascii="Arial"/>
          <w:b/>
          <w:spacing w:val="-4"/>
          <w:sz w:val="30"/>
        </w:rPr>
        <w:t>Home</w:t>
      </w:r>
      <w:r>
        <w:rPr>
          <w:rFonts w:ascii="Arial"/>
          <w:b/>
          <w:spacing w:val="-4"/>
          <w:sz w:val="30"/>
        </w:rPr>
        <w:fldChar w:fldCharType="end"/>
      </w:r>
    </w:p>
    <w:p>
      <w:pPr>
        <w:spacing w:before="3" w:line="280" w:lineRule="auto"/>
        <w:ind w:left="460" w:right="7050" w:firstLine="0"/>
        <w:jc w:val="left"/>
        <w:rPr>
          <w:rFonts w:ascii="Arial"/>
          <w:b/>
          <w:sz w:val="30"/>
        </w:rPr>
      </w:pPr>
      <w:r>
        <w:fldChar w:fldCharType="begin"/>
      </w:r>
      <w:r>
        <w:instrText xml:space="preserve"> HYPERLINK \l "_bookmark3" </w:instrText>
      </w:r>
      <w:r>
        <w:fldChar w:fldCharType="separate"/>
      </w:r>
      <w:r>
        <w:rPr>
          <w:rFonts w:ascii="Arial"/>
          <w:b/>
          <w:spacing w:val="-2"/>
          <w:sz w:val="30"/>
        </w:rPr>
        <w:t>Notice</w:t>
      </w:r>
      <w:r>
        <w:rPr>
          <w:rFonts w:ascii="Arial"/>
          <w:b/>
          <w:spacing w:val="-2"/>
          <w:sz w:val="30"/>
        </w:rPr>
        <w:fldChar w:fldCharType="end"/>
      </w:r>
      <w:r>
        <w:rPr>
          <w:rFonts w:ascii="Arial"/>
          <w:b/>
          <w:spacing w:val="-2"/>
          <w:sz w:val="30"/>
        </w:rPr>
        <w:t xml:space="preserve"> Institutions</w:t>
      </w:r>
    </w:p>
    <w:p>
      <w:pPr>
        <w:spacing w:before="3" w:line="280" w:lineRule="auto"/>
        <w:ind w:left="460" w:right="5897" w:firstLine="0"/>
        <w:jc w:val="left"/>
        <w:rPr>
          <w:rFonts w:ascii="Arial"/>
          <w:b/>
          <w:sz w:val="30"/>
        </w:rPr>
      </w:pPr>
      <w:r>
        <w:fldChar w:fldCharType="begin"/>
      </w:r>
      <w:r>
        <w:instrText xml:space="preserve"> HYPERLINK \l "_bookmark5" </w:instrText>
      </w:r>
      <w:r>
        <w:fldChar w:fldCharType="separate"/>
      </w:r>
      <w:r>
        <w:rPr>
          <w:rFonts w:ascii="Arial"/>
          <w:b/>
          <w:sz w:val="30"/>
        </w:rPr>
        <w:t>Programme</w:t>
      </w:r>
      <w:r>
        <w:rPr>
          <w:rFonts w:ascii="Arial"/>
          <w:b/>
          <w:spacing w:val="-21"/>
          <w:sz w:val="30"/>
        </w:rPr>
        <w:t xml:space="preserve"> </w:t>
      </w:r>
      <w:r>
        <w:rPr>
          <w:rFonts w:ascii="Arial"/>
          <w:b/>
          <w:sz w:val="30"/>
        </w:rPr>
        <w:t>Information</w:t>
      </w:r>
      <w:r>
        <w:rPr>
          <w:rFonts w:ascii="Arial"/>
          <w:b/>
          <w:sz w:val="30"/>
        </w:rPr>
        <w:fldChar w:fldCharType="end"/>
      </w:r>
      <w:r>
        <w:rPr>
          <w:rFonts w:ascii="Arial"/>
          <w:b/>
          <w:sz w:val="30"/>
        </w:rPr>
        <w:t xml:space="preserve"> </w:t>
      </w:r>
      <w:r>
        <w:fldChar w:fldCharType="begin"/>
      </w:r>
      <w:r>
        <w:instrText xml:space="preserve"> HYPERLINK \l "_bookmark6" </w:instrText>
      </w:r>
      <w:r>
        <w:fldChar w:fldCharType="separate"/>
      </w:r>
      <w:r>
        <w:rPr>
          <w:rFonts w:ascii="Arial"/>
          <w:b/>
          <w:spacing w:val="-4"/>
          <w:sz w:val="30"/>
        </w:rPr>
        <w:t>FAQs</w:t>
      </w:r>
      <w:r>
        <w:rPr>
          <w:rFonts w:ascii="Arial"/>
          <w:b/>
          <w:spacing w:val="-4"/>
          <w:sz w:val="30"/>
        </w:rPr>
        <w:fldChar w:fldCharType="end"/>
      </w:r>
    </w:p>
    <w:p>
      <w:pPr>
        <w:spacing w:before="2"/>
        <w:ind w:left="460" w:right="0" w:firstLine="0"/>
        <w:jc w:val="left"/>
        <w:rPr>
          <w:rFonts w:ascii="Arial"/>
          <w:b/>
          <w:sz w:val="30"/>
        </w:rPr>
      </w:pPr>
      <w:r>
        <w:fldChar w:fldCharType="begin"/>
      </w:r>
      <w:r>
        <w:instrText xml:space="preserve"> HYPERLINK \l "_bookmark7" </w:instrText>
      </w:r>
      <w:r>
        <w:fldChar w:fldCharType="separate"/>
      </w:r>
      <w:r>
        <w:rPr>
          <w:rFonts w:ascii="Arial"/>
          <w:b/>
          <w:sz w:val="30"/>
        </w:rPr>
        <w:t xml:space="preserve">Contact </w:t>
      </w:r>
      <w:r>
        <w:rPr>
          <w:rFonts w:ascii="Arial"/>
          <w:b/>
          <w:spacing w:val="-5"/>
          <w:sz w:val="30"/>
        </w:rPr>
        <w:t>Us</w:t>
      </w:r>
      <w:r>
        <w:rPr>
          <w:rFonts w:ascii="Arial"/>
          <w:b/>
          <w:spacing w:val="-5"/>
          <w:sz w:val="30"/>
        </w:rPr>
        <w:fldChar w:fldCharType="end"/>
      </w:r>
    </w:p>
    <w:p>
      <w:pPr>
        <w:spacing w:before="60" w:line="280" w:lineRule="auto"/>
        <w:ind w:left="460" w:right="5897" w:hanging="360"/>
        <w:jc w:val="left"/>
        <w:rPr>
          <w:rFonts w:ascii="Arial"/>
          <w:b/>
          <w:sz w:val="30"/>
        </w:rPr>
      </w:pPr>
      <w:r>
        <w:fldChar w:fldCharType="begin"/>
      </w:r>
      <w:r>
        <w:instrText xml:space="preserve"> HYPERLINK \l "_bookmark8" </w:instrText>
      </w:r>
      <w:r>
        <w:fldChar w:fldCharType="separate"/>
      </w:r>
      <w:r>
        <w:rPr>
          <w:rFonts w:ascii="Arial"/>
          <w:b/>
          <w:sz w:val="30"/>
        </w:rPr>
        <w:t>The</w:t>
      </w:r>
      <w:r>
        <w:rPr>
          <w:rFonts w:ascii="Arial"/>
          <w:b/>
          <w:spacing w:val="-19"/>
          <w:sz w:val="30"/>
        </w:rPr>
        <w:t xml:space="preserve"> </w:t>
      </w:r>
      <w:r>
        <w:rPr>
          <w:rFonts w:ascii="Arial"/>
          <w:b/>
          <w:sz w:val="30"/>
        </w:rPr>
        <w:t>Admission</w:t>
      </w:r>
      <w:r>
        <w:rPr>
          <w:rFonts w:ascii="Arial"/>
          <w:b/>
          <w:spacing w:val="-19"/>
          <w:sz w:val="30"/>
        </w:rPr>
        <w:t xml:space="preserve"> </w:t>
      </w:r>
      <w:r>
        <w:rPr>
          <w:rFonts w:ascii="Arial"/>
          <w:b/>
          <w:sz w:val="30"/>
        </w:rPr>
        <w:t>Process</w:t>
      </w:r>
      <w:r>
        <w:rPr>
          <w:rFonts w:ascii="Arial"/>
          <w:b/>
          <w:sz w:val="30"/>
        </w:rPr>
        <w:fldChar w:fldCharType="end"/>
      </w:r>
      <w:r>
        <w:rPr>
          <w:rFonts w:ascii="Arial"/>
          <w:b/>
          <w:sz w:val="30"/>
        </w:rPr>
        <w:t xml:space="preserve"> </w:t>
      </w:r>
      <w:r>
        <w:fldChar w:fldCharType="begin"/>
      </w:r>
      <w:r>
        <w:instrText xml:space="preserve"> HYPERLINK \l "_bookmark9" </w:instrText>
      </w:r>
      <w:r>
        <w:fldChar w:fldCharType="separate"/>
      </w:r>
      <w:r>
        <w:rPr>
          <w:rFonts w:ascii="Arial"/>
          <w:b/>
          <w:spacing w:val="-2"/>
          <w:sz w:val="30"/>
        </w:rPr>
        <w:t>Registration</w:t>
      </w:r>
      <w:r>
        <w:rPr>
          <w:rFonts w:ascii="Arial"/>
          <w:b/>
          <w:spacing w:val="-2"/>
          <w:sz w:val="30"/>
        </w:rPr>
        <w:fldChar w:fldCharType="end"/>
      </w:r>
    </w:p>
    <w:p>
      <w:pPr>
        <w:spacing w:before="3" w:line="280" w:lineRule="auto"/>
        <w:ind w:left="460" w:right="5897" w:hanging="360"/>
        <w:jc w:val="left"/>
        <w:rPr>
          <w:rFonts w:ascii="Arial"/>
          <w:b/>
          <w:sz w:val="30"/>
        </w:rPr>
      </w:pPr>
      <w:r>
        <w:fldChar w:fldCharType="begin"/>
      </w:r>
      <w:r>
        <w:instrText xml:space="preserve"> HYPERLINK \l "_bookmark10" </w:instrText>
      </w:r>
      <w:r>
        <w:fldChar w:fldCharType="separate"/>
      </w:r>
      <w:r>
        <w:rPr>
          <w:rFonts w:ascii="Arial"/>
          <w:b/>
          <w:sz w:val="30"/>
        </w:rPr>
        <w:t>Applicant</w:t>
      </w:r>
      <w:r>
        <w:rPr>
          <w:rFonts w:ascii="Arial"/>
          <w:b/>
          <w:spacing w:val="-21"/>
          <w:sz w:val="30"/>
        </w:rPr>
        <w:t xml:space="preserve"> </w:t>
      </w:r>
      <w:r>
        <w:rPr>
          <w:rFonts w:ascii="Arial"/>
          <w:b/>
          <w:sz w:val="30"/>
        </w:rPr>
        <w:t>Dashboard</w:t>
      </w:r>
      <w:r>
        <w:rPr>
          <w:rFonts w:ascii="Arial"/>
          <w:b/>
          <w:sz w:val="30"/>
        </w:rPr>
        <w:fldChar w:fldCharType="end"/>
      </w:r>
      <w:r>
        <w:rPr>
          <w:rFonts w:ascii="Arial"/>
          <w:b/>
          <w:sz w:val="30"/>
        </w:rPr>
        <w:t xml:space="preserve"> </w:t>
      </w:r>
      <w:r>
        <w:fldChar w:fldCharType="begin"/>
      </w:r>
      <w:r>
        <w:instrText xml:space="preserve"> HYPERLINK \l "_bookmark11" </w:instrText>
      </w:r>
      <w:r>
        <w:fldChar w:fldCharType="separate"/>
      </w:r>
      <w:r>
        <w:rPr>
          <w:rFonts w:ascii="Arial"/>
          <w:b/>
          <w:spacing w:val="-2"/>
          <w:sz w:val="30"/>
        </w:rPr>
        <w:t>Login</w:t>
      </w:r>
      <w:r>
        <w:rPr>
          <w:rFonts w:ascii="Arial"/>
          <w:b/>
          <w:spacing w:val="-2"/>
          <w:sz w:val="30"/>
        </w:rPr>
        <w:fldChar w:fldCharType="end"/>
      </w:r>
    </w:p>
    <w:p>
      <w:pPr>
        <w:spacing w:before="3" w:line="280" w:lineRule="auto"/>
        <w:ind w:left="460" w:right="7050" w:firstLine="0"/>
        <w:jc w:val="left"/>
        <w:rPr>
          <w:rFonts w:ascii="Arial"/>
          <w:b/>
          <w:sz w:val="30"/>
        </w:rPr>
      </w:pPr>
      <w:r>
        <w:rPr>
          <w:rFonts w:ascii="Arial"/>
          <w:b/>
          <w:sz w:val="30"/>
        </w:rPr>
        <w:t>Profile</w:t>
      </w:r>
      <w:r>
        <w:rPr>
          <w:rFonts w:ascii="Arial"/>
          <w:b/>
          <w:spacing w:val="-21"/>
          <w:sz w:val="30"/>
        </w:rPr>
        <w:t xml:space="preserve"> </w:t>
      </w:r>
      <w:r>
        <w:rPr>
          <w:rFonts w:ascii="Arial"/>
          <w:b/>
          <w:sz w:val="30"/>
        </w:rPr>
        <w:t xml:space="preserve">Details </w:t>
      </w:r>
      <w:r>
        <w:fldChar w:fldCharType="begin"/>
      </w:r>
      <w:r>
        <w:instrText xml:space="preserve"> HYPERLINK \l "_bookmark12" </w:instrText>
      </w:r>
      <w:r>
        <w:fldChar w:fldCharType="separate"/>
      </w:r>
      <w:r>
        <w:rPr>
          <w:rFonts w:ascii="Arial"/>
          <w:b/>
          <w:sz w:val="30"/>
        </w:rPr>
        <w:t>Other Details</w:t>
      </w:r>
      <w:r>
        <w:rPr>
          <w:rFonts w:ascii="Arial"/>
          <w:b/>
          <w:sz w:val="30"/>
        </w:rPr>
        <w:fldChar w:fldCharType="end"/>
      </w:r>
      <w:r>
        <w:rPr>
          <w:rFonts w:ascii="Arial"/>
          <w:b/>
          <w:sz w:val="30"/>
        </w:rPr>
        <w:t xml:space="preserve"> </w:t>
      </w:r>
      <w:r>
        <w:fldChar w:fldCharType="begin"/>
      </w:r>
      <w:r>
        <w:instrText xml:space="preserve"> HYPERLINK \l "_bookmark13" </w:instrText>
      </w:r>
      <w:r>
        <w:fldChar w:fldCharType="separate"/>
      </w:r>
      <w:r>
        <w:rPr>
          <w:rFonts w:ascii="Arial"/>
          <w:b/>
          <w:spacing w:val="-2"/>
          <w:sz w:val="30"/>
        </w:rPr>
        <w:t>Uploads</w:t>
      </w:r>
      <w:r>
        <w:rPr>
          <w:rFonts w:ascii="Arial"/>
          <w:b/>
          <w:spacing w:val="-2"/>
          <w:sz w:val="30"/>
        </w:rPr>
        <w:fldChar w:fldCharType="end"/>
      </w:r>
      <w:r>
        <w:rPr>
          <w:rFonts w:ascii="Arial"/>
          <w:b/>
          <w:spacing w:val="-2"/>
          <w:sz w:val="30"/>
        </w:rPr>
        <w:t xml:space="preserve"> </w:t>
      </w:r>
      <w:r>
        <w:fldChar w:fldCharType="begin"/>
      </w:r>
      <w:r>
        <w:instrText xml:space="preserve"> HYPERLINK \l "_bookmark14" </w:instrText>
      </w:r>
      <w:r>
        <w:fldChar w:fldCharType="separate"/>
      </w:r>
      <w:r>
        <w:rPr>
          <w:rFonts w:ascii="Arial"/>
          <w:b/>
          <w:spacing w:val="-2"/>
          <w:sz w:val="30"/>
        </w:rPr>
        <w:t>Preview</w:t>
      </w:r>
      <w:r>
        <w:rPr>
          <w:rFonts w:ascii="Arial"/>
          <w:b/>
          <w:spacing w:val="-2"/>
          <w:sz w:val="30"/>
        </w:rPr>
        <w:fldChar w:fldCharType="end"/>
      </w:r>
    </w:p>
    <w:p>
      <w:pPr>
        <w:spacing w:before="5" w:line="280" w:lineRule="auto"/>
        <w:ind w:left="460" w:right="5897" w:firstLine="0"/>
        <w:jc w:val="left"/>
        <w:rPr>
          <w:rFonts w:ascii="Arial"/>
          <w:b/>
          <w:sz w:val="30"/>
        </w:rPr>
      </w:pPr>
      <w:r>
        <w:fldChar w:fldCharType="begin"/>
      </w:r>
      <w:r>
        <w:instrText xml:space="preserve"> HYPERLINK \l "_bookmark15" </w:instrText>
      </w:r>
      <w:r>
        <w:fldChar w:fldCharType="separate"/>
      </w:r>
      <w:r>
        <w:rPr>
          <w:rFonts w:ascii="Arial"/>
          <w:b/>
          <w:sz w:val="30"/>
        </w:rPr>
        <w:t>Programme</w:t>
      </w:r>
      <w:r>
        <w:rPr>
          <w:rFonts w:ascii="Arial"/>
          <w:b/>
          <w:spacing w:val="-21"/>
          <w:sz w:val="30"/>
        </w:rPr>
        <w:t xml:space="preserve"> </w:t>
      </w:r>
      <w:r>
        <w:rPr>
          <w:rFonts w:ascii="Arial"/>
          <w:b/>
          <w:sz w:val="30"/>
        </w:rPr>
        <w:t>Selection</w:t>
      </w:r>
      <w:r>
        <w:rPr>
          <w:rFonts w:ascii="Arial"/>
          <w:b/>
          <w:sz w:val="30"/>
        </w:rPr>
        <w:fldChar w:fldCharType="end"/>
      </w:r>
      <w:r>
        <w:rPr>
          <w:rFonts w:ascii="Arial"/>
          <w:b/>
          <w:sz w:val="30"/>
        </w:rPr>
        <w:t xml:space="preserve"> </w:t>
      </w:r>
      <w:r>
        <w:fldChar w:fldCharType="begin"/>
      </w:r>
      <w:r>
        <w:instrText xml:space="preserve"> HYPERLINK \l "_bookmark16" </w:instrText>
      </w:r>
      <w:r>
        <w:fldChar w:fldCharType="separate"/>
      </w:r>
      <w:r>
        <w:rPr>
          <w:rFonts w:ascii="Arial"/>
          <w:b/>
          <w:sz w:val="30"/>
        </w:rPr>
        <w:t>Academic Details</w:t>
      </w:r>
      <w:r>
        <w:rPr>
          <w:rFonts w:ascii="Arial"/>
          <w:b/>
          <w:sz w:val="30"/>
        </w:rPr>
        <w:fldChar w:fldCharType="end"/>
      </w:r>
    </w:p>
    <w:p>
      <w:pPr>
        <w:spacing w:after="0" w:line="280" w:lineRule="auto"/>
        <w:jc w:val="left"/>
        <w:rPr>
          <w:rFonts w:ascii="Arial"/>
          <w:sz w:val="30"/>
        </w:rPr>
        <w:sectPr>
          <w:pgSz w:w="12240" w:h="15840"/>
          <w:pgMar w:top="1820" w:right="1120" w:bottom="280" w:left="1340" w:header="720" w:footer="720" w:gutter="0"/>
          <w:cols w:space="720" w:num="1"/>
        </w:sectPr>
      </w:pPr>
    </w:p>
    <w:p>
      <w:pPr>
        <w:pStyle w:val="7"/>
        <w:spacing w:before="89"/>
        <w:rPr>
          <w:rFonts w:ascii="Arial"/>
          <w:b/>
          <w:sz w:val="40"/>
        </w:rPr>
      </w:pPr>
    </w:p>
    <w:p>
      <w:pPr>
        <w:pStyle w:val="2"/>
      </w:pPr>
      <w:bookmarkStart w:id="0" w:name="_bookmark0"/>
      <w:bookmarkEnd w:id="0"/>
      <w:r>
        <w:rPr>
          <w:spacing w:val="-2"/>
        </w:rPr>
        <w:t>Introduction</w:t>
      </w:r>
    </w:p>
    <w:p>
      <w:pPr>
        <w:pStyle w:val="7"/>
        <w:spacing w:before="419"/>
        <w:rPr>
          <w:rFonts w:ascii="Arial"/>
          <w:b/>
          <w:sz w:val="40"/>
        </w:rPr>
      </w:pPr>
    </w:p>
    <w:p>
      <w:pPr>
        <w:spacing w:before="1"/>
        <w:ind w:left="100" w:right="0" w:firstLine="0"/>
        <w:jc w:val="left"/>
        <w:rPr>
          <w:rFonts w:ascii="Arial"/>
          <w:b/>
          <w:sz w:val="40"/>
        </w:rPr>
      </w:pPr>
      <w:bookmarkStart w:id="1" w:name="_bookmark1"/>
      <w:bookmarkEnd w:id="1"/>
      <w:r>
        <w:rPr>
          <w:rFonts w:ascii="Arial"/>
          <w:b/>
          <w:sz w:val="40"/>
        </w:rPr>
        <w:t>Website</w:t>
      </w:r>
      <w:r>
        <w:rPr>
          <w:rFonts w:ascii="Arial"/>
          <w:b/>
          <w:spacing w:val="-14"/>
          <w:sz w:val="40"/>
        </w:rPr>
        <w:t xml:space="preserve"> </w:t>
      </w:r>
      <w:r>
        <w:rPr>
          <w:rFonts w:ascii="Arial"/>
          <w:b/>
          <w:spacing w:val="-2"/>
          <w:sz w:val="40"/>
        </w:rPr>
        <w:t>Walkthrough</w:t>
      </w:r>
    </w:p>
    <w:p>
      <w:pPr>
        <w:pStyle w:val="7"/>
        <w:spacing w:before="189" w:line="276" w:lineRule="auto"/>
        <w:ind w:left="100" w:right="347"/>
      </w:pPr>
      <w:r>
        <w:t>The</w:t>
      </w:r>
      <w:r>
        <w:rPr>
          <w:spacing w:val="-4"/>
        </w:rPr>
        <w:t xml:space="preserve"> </w:t>
      </w:r>
      <w:r>
        <w:t>admission</w:t>
      </w:r>
      <w:r>
        <w:rPr>
          <w:spacing w:val="-4"/>
        </w:rPr>
        <w:t xml:space="preserve"> </w:t>
      </w:r>
      <w:r>
        <w:t>portal</w:t>
      </w:r>
      <w:r>
        <w:rPr>
          <w:spacing w:val="-4"/>
        </w:rPr>
        <w:t xml:space="preserve"> </w:t>
      </w:r>
      <w:r>
        <w:t>for</w:t>
      </w:r>
      <w:r>
        <w:rPr>
          <w:spacing w:val="-4"/>
        </w:rPr>
        <w:t xml:space="preserve"> </w:t>
      </w:r>
      <w:r>
        <w:t>Assam</w:t>
      </w:r>
      <w:r>
        <w:rPr>
          <w:spacing w:val="-4"/>
        </w:rPr>
        <w:t xml:space="preserve"> </w:t>
      </w:r>
      <w:r>
        <w:t>Higher</w:t>
      </w:r>
      <w:r>
        <w:rPr>
          <w:spacing w:val="-4"/>
        </w:rPr>
        <w:t xml:space="preserve"> </w:t>
      </w:r>
      <w:r>
        <w:t>Education</w:t>
      </w:r>
      <w:r>
        <w:rPr>
          <w:spacing w:val="-4"/>
        </w:rPr>
        <w:t xml:space="preserve"> </w:t>
      </w:r>
      <w:r>
        <w:t>Department.</w:t>
      </w:r>
      <w:r>
        <w:rPr>
          <w:spacing w:val="-4"/>
        </w:rPr>
        <w:t xml:space="preserve"> </w:t>
      </w:r>
      <w:r>
        <w:t>Menu</w:t>
      </w:r>
      <w:r>
        <w:rPr>
          <w:spacing w:val="-4"/>
        </w:rPr>
        <w:t xml:space="preserve"> </w:t>
      </w:r>
      <w:r>
        <w:t>items</w:t>
      </w:r>
      <w:r>
        <w:rPr>
          <w:spacing w:val="-4"/>
        </w:rPr>
        <w:t xml:space="preserve"> </w:t>
      </w:r>
      <w:r>
        <w:t>in</w:t>
      </w:r>
      <w:r>
        <w:rPr>
          <w:spacing w:val="-4"/>
        </w:rPr>
        <w:t xml:space="preserve"> </w:t>
      </w:r>
      <w:r>
        <w:t>the</w:t>
      </w:r>
      <w:r>
        <w:rPr>
          <w:spacing w:val="-4"/>
        </w:rPr>
        <w:t xml:space="preserve"> </w:t>
      </w:r>
      <w:r>
        <w:t>admission portal are as follows:</w:t>
      </w:r>
    </w:p>
    <w:p>
      <w:pPr>
        <w:pStyle w:val="7"/>
        <w:spacing w:before="37"/>
      </w:pPr>
    </w:p>
    <w:p>
      <w:pPr>
        <w:pStyle w:val="9"/>
        <w:numPr>
          <w:ilvl w:val="0"/>
          <w:numId w:val="4"/>
        </w:numPr>
        <w:tabs>
          <w:tab w:val="left" w:pos="819"/>
        </w:tabs>
        <w:spacing w:before="1" w:after="0" w:line="240" w:lineRule="auto"/>
        <w:ind w:left="819" w:right="0" w:hanging="359"/>
        <w:jc w:val="left"/>
        <w:rPr>
          <w:rFonts w:ascii="Arial" w:hAnsi="Arial"/>
          <w:b/>
          <w:sz w:val="22"/>
        </w:rPr>
      </w:pPr>
      <w:r>
        <w:rPr>
          <w:rFonts w:ascii="Arial" w:hAnsi="Arial"/>
          <w:b/>
          <w:spacing w:val="-4"/>
          <w:sz w:val="22"/>
        </w:rPr>
        <w:t>Home</w:t>
      </w:r>
    </w:p>
    <w:p>
      <w:pPr>
        <w:pStyle w:val="9"/>
        <w:numPr>
          <w:ilvl w:val="0"/>
          <w:numId w:val="4"/>
        </w:numPr>
        <w:tabs>
          <w:tab w:val="left" w:pos="819"/>
        </w:tabs>
        <w:spacing w:before="38" w:after="0" w:line="240" w:lineRule="auto"/>
        <w:ind w:left="819" w:right="0" w:hanging="359"/>
        <w:jc w:val="left"/>
        <w:rPr>
          <w:rFonts w:ascii="Arial" w:hAnsi="Arial"/>
          <w:b/>
          <w:sz w:val="22"/>
        </w:rPr>
      </w:pPr>
      <w:r>
        <w:rPr>
          <w:rFonts w:ascii="Arial" w:hAnsi="Arial"/>
          <w:b/>
          <w:spacing w:val="-2"/>
          <w:sz w:val="22"/>
        </w:rPr>
        <w:t>Notice</w:t>
      </w:r>
    </w:p>
    <w:p>
      <w:pPr>
        <w:pStyle w:val="9"/>
        <w:numPr>
          <w:ilvl w:val="0"/>
          <w:numId w:val="4"/>
        </w:numPr>
        <w:tabs>
          <w:tab w:val="left" w:pos="819"/>
        </w:tabs>
        <w:spacing w:before="37" w:after="0" w:line="240" w:lineRule="auto"/>
        <w:ind w:left="819" w:right="0" w:hanging="359"/>
        <w:jc w:val="left"/>
        <w:rPr>
          <w:rFonts w:ascii="Arial" w:hAnsi="Arial"/>
          <w:b/>
          <w:sz w:val="22"/>
        </w:rPr>
      </w:pPr>
      <w:r>
        <w:rPr>
          <w:rFonts w:ascii="Arial" w:hAnsi="Arial"/>
          <w:b/>
          <w:spacing w:val="-2"/>
          <w:sz w:val="22"/>
        </w:rPr>
        <w:t>Institutions</w:t>
      </w:r>
    </w:p>
    <w:p>
      <w:pPr>
        <w:pStyle w:val="9"/>
        <w:numPr>
          <w:ilvl w:val="0"/>
          <w:numId w:val="4"/>
        </w:numPr>
        <w:tabs>
          <w:tab w:val="left" w:pos="819"/>
        </w:tabs>
        <w:spacing w:before="38" w:after="0" w:line="240" w:lineRule="auto"/>
        <w:ind w:left="819" w:right="0" w:hanging="359"/>
        <w:jc w:val="left"/>
        <w:rPr>
          <w:rFonts w:ascii="Arial" w:hAnsi="Arial"/>
          <w:b/>
          <w:sz w:val="22"/>
        </w:rPr>
      </w:pPr>
      <w:r>
        <w:rPr>
          <w:rFonts w:ascii="Arial" w:hAnsi="Arial"/>
          <w:b/>
          <w:sz w:val="22"/>
        </w:rPr>
        <w:t>Programme</w:t>
      </w:r>
      <w:r>
        <w:rPr>
          <w:rFonts w:ascii="Arial" w:hAnsi="Arial"/>
          <w:b/>
          <w:spacing w:val="-9"/>
          <w:sz w:val="22"/>
        </w:rPr>
        <w:t xml:space="preserve"> </w:t>
      </w:r>
      <w:r>
        <w:rPr>
          <w:rFonts w:ascii="Arial" w:hAnsi="Arial"/>
          <w:b/>
          <w:spacing w:val="-2"/>
          <w:sz w:val="22"/>
        </w:rPr>
        <w:t>Information</w:t>
      </w:r>
    </w:p>
    <w:p>
      <w:pPr>
        <w:pStyle w:val="9"/>
        <w:numPr>
          <w:ilvl w:val="0"/>
          <w:numId w:val="4"/>
        </w:numPr>
        <w:tabs>
          <w:tab w:val="left" w:pos="819"/>
        </w:tabs>
        <w:spacing w:before="38" w:after="0" w:line="240" w:lineRule="auto"/>
        <w:ind w:left="819" w:right="0" w:hanging="359"/>
        <w:jc w:val="left"/>
        <w:rPr>
          <w:rFonts w:ascii="Arial" w:hAnsi="Arial"/>
          <w:b/>
          <w:sz w:val="22"/>
        </w:rPr>
      </w:pPr>
      <w:r>
        <w:rPr>
          <w:rFonts w:ascii="Arial" w:hAnsi="Arial"/>
          <w:b/>
          <w:spacing w:val="-5"/>
          <w:sz w:val="22"/>
        </w:rPr>
        <w:t>FAQ</w:t>
      </w:r>
    </w:p>
    <w:p>
      <w:pPr>
        <w:pStyle w:val="9"/>
        <w:numPr>
          <w:ilvl w:val="0"/>
          <w:numId w:val="4"/>
        </w:numPr>
        <w:tabs>
          <w:tab w:val="left" w:pos="819"/>
        </w:tabs>
        <w:spacing w:before="38" w:after="0" w:line="240" w:lineRule="auto"/>
        <w:ind w:left="819" w:right="0" w:hanging="359"/>
        <w:jc w:val="left"/>
        <w:rPr>
          <w:rFonts w:ascii="Arial" w:hAnsi="Arial"/>
          <w:b/>
          <w:sz w:val="22"/>
        </w:rPr>
      </w:pPr>
      <w:r>
        <w:rPr>
          <w:rFonts w:ascii="Arial" w:hAnsi="Arial"/>
          <w:b/>
          <w:sz w:val="22"/>
        </w:rPr>
        <w:t>Contact</w:t>
      </w:r>
      <w:r>
        <w:rPr>
          <w:rFonts w:ascii="Arial" w:hAnsi="Arial"/>
          <w:b/>
          <w:spacing w:val="-7"/>
          <w:sz w:val="22"/>
        </w:rPr>
        <w:t xml:space="preserve"> </w:t>
      </w:r>
      <w:r>
        <w:rPr>
          <w:rFonts w:ascii="Arial" w:hAnsi="Arial"/>
          <w:b/>
          <w:spacing w:val="-5"/>
          <w:sz w:val="22"/>
        </w:rPr>
        <w:t>Us</w:t>
      </w:r>
    </w:p>
    <w:p>
      <w:pPr>
        <w:pStyle w:val="9"/>
        <w:numPr>
          <w:ilvl w:val="0"/>
          <w:numId w:val="4"/>
        </w:numPr>
        <w:tabs>
          <w:tab w:val="left" w:pos="819"/>
        </w:tabs>
        <w:spacing w:before="38" w:after="0" w:line="240" w:lineRule="auto"/>
        <w:ind w:left="819" w:right="0" w:hanging="359"/>
        <w:jc w:val="left"/>
        <w:rPr>
          <w:rFonts w:ascii="Arial" w:hAnsi="Arial"/>
          <w:b/>
          <w:sz w:val="22"/>
        </w:rPr>
      </w:pPr>
      <w:r>
        <w:rPr>
          <w:rFonts w:ascii="Arial" w:hAnsi="Arial"/>
          <w:b/>
          <w:sz w:val="22"/>
        </w:rPr>
        <w:t>New</w:t>
      </w:r>
      <w:r>
        <w:rPr>
          <w:rFonts w:ascii="Arial" w:hAnsi="Arial"/>
          <w:b/>
          <w:spacing w:val="-3"/>
          <w:sz w:val="22"/>
        </w:rPr>
        <w:t xml:space="preserve"> </w:t>
      </w:r>
      <w:r>
        <w:rPr>
          <w:rFonts w:ascii="Arial" w:hAnsi="Arial"/>
          <w:b/>
          <w:spacing w:val="-2"/>
          <w:sz w:val="22"/>
        </w:rPr>
        <w:t>Registration</w:t>
      </w:r>
    </w:p>
    <w:p>
      <w:pPr>
        <w:pStyle w:val="9"/>
        <w:numPr>
          <w:ilvl w:val="0"/>
          <w:numId w:val="4"/>
        </w:numPr>
        <w:tabs>
          <w:tab w:val="left" w:pos="819"/>
        </w:tabs>
        <w:spacing w:before="38" w:after="0" w:line="240" w:lineRule="auto"/>
        <w:ind w:left="819" w:right="0" w:hanging="359"/>
        <w:jc w:val="left"/>
        <w:rPr>
          <w:rFonts w:ascii="Arial" w:hAnsi="Arial"/>
          <w:b/>
          <w:sz w:val="22"/>
        </w:rPr>
      </w:pPr>
      <w:r>
        <w:rPr>
          <w:rFonts w:ascii="Arial" w:hAnsi="Arial"/>
          <w:b/>
          <w:spacing w:val="-2"/>
          <w:sz w:val="22"/>
        </w:rPr>
        <w:t>Login</w:t>
      </w:r>
    </w:p>
    <w:p>
      <w:pPr>
        <w:pStyle w:val="7"/>
        <w:spacing w:before="145"/>
        <w:rPr>
          <w:rFonts w:ascii="Arial"/>
          <w:b/>
        </w:rPr>
      </w:pPr>
    </w:p>
    <w:p>
      <w:pPr>
        <w:pStyle w:val="3"/>
      </w:pPr>
      <w:bookmarkStart w:id="2" w:name="_bookmark2"/>
      <w:bookmarkEnd w:id="2"/>
      <w:r>
        <w:rPr>
          <w:spacing w:val="-4"/>
        </w:rPr>
        <w:t>Home</w:t>
      </w:r>
    </w:p>
    <w:p>
      <w:pPr>
        <w:pStyle w:val="7"/>
        <w:spacing w:before="175" w:line="276" w:lineRule="auto"/>
        <w:ind w:left="100" w:right="347"/>
      </w:pPr>
      <w:r>
        <w:t>The</w:t>
      </w:r>
      <w:r>
        <w:rPr>
          <w:spacing w:val="-3"/>
        </w:rPr>
        <w:t xml:space="preserve"> </w:t>
      </w:r>
      <w:r>
        <w:t>home</w:t>
      </w:r>
      <w:r>
        <w:rPr>
          <w:spacing w:val="-3"/>
        </w:rPr>
        <w:t xml:space="preserve"> </w:t>
      </w:r>
      <w:r>
        <w:t>button</w:t>
      </w:r>
      <w:r>
        <w:rPr>
          <w:spacing w:val="-3"/>
        </w:rPr>
        <w:t xml:space="preserve"> </w:t>
      </w:r>
      <w:r>
        <w:t>takes</w:t>
      </w:r>
      <w:r>
        <w:rPr>
          <w:spacing w:val="-3"/>
        </w:rPr>
        <w:t xml:space="preserve"> </w:t>
      </w:r>
      <w:r>
        <w:t>the</w:t>
      </w:r>
      <w:r>
        <w:rPr>
          <w:spacing w:val="-3"/>
        </w:rPr>
        <w:t xml:space="preserve"> </w:t>
      </w:r>
      <w:r>
        <w:t>user</w:t>
      </w:r>
      <w:r>
        <w:rPr>
          <w:spacing w:val="-3"/>
        </w:rPr>
        <w:t xml:space="preserve"> </w:t>
      </w:r>
      <w:r>
        <w:t>back</w:t>
      </w:r>
      <w:r>
        <w:rPr>
          <w:spacing w:val="-3"/>
        </w:rPr>
        <w:t xml:space="preserve"> </w:t>
      </w:r>
      <w:r>
        <w:t>to</w:t>
      </w:r>
      <w:r>
        <w:rPr>
          <w:spacing w:val="-3"/>
        </w:rPr>
        <w:t xml:space="preserve"> </w:t>
      </w:r>
      <w:r>
        <w:t>the</w:t>
      </w:r>
      <w:r>
        <w:rPr>
          <w:spacing w:val="-3"/>
        </w:rPr>
        <w:t xml:space="preserve"> </w:t>
      </w:r>
      <w:r>
        <w:t>home</w:t>
      </w:r>
      <w:r>
        <w:rPr>
          <w:spacing w:val="-3"/>
        </w:rPr>
        <w:t xml:space="preserve"> </w:t>
      </w:r>
      <w:r>
        <w:t>page.</w:t>
      </w:r>
      <w:r>
        <w:rPr>
          <w:spacing w:val="-3"/>
        </w:rPr>
        <w:t xml:space="preserve"> </w:t>
      </w:r>
      <w:r>
        <w:t>It</w:t>
      </w:r>
      <w:r>
        <w:rPr>
          <w:spacing w:val="-3"/>
        </w:rPr>
        <w:t xml:space="preserve"> </w:t>
      </w:r>
      <w:r>
        <w:t>is</w:t>
      </w:r>
      <w:r>
        <w:rPr>
          <w:spacing w:val="-3"/>
        </w:rPr>
        <w:t xml:space="preserve"> </w:t>
      </w:r>
      <w:r>
        <w:t>the</w:t>
      </w:r>
      <w:r>
        <w:rPr>
          <w:spacing w:val="-3"/>
        </w:rPr>
        <w:t xml:space="preserve"> </w:t>
      </w:r>
      <w:r>
        <w:t>landing</w:t>
      </w:r>
      <w:r>
        <w:rPr>
          <w:spacing w:val="-3"/>
        </w:rPr>
        <w:t xml:space="preserve"> </w:t>
      </w:r>
      <w:r>
        <w:t>page</w:t>
      </w:r>
      <w:r>
        <w:rPr>
          <w:spacing w:val="-3"/>
        </w:rPr>
        <w:t xml:space="preserve"> </w:t>
      </w:r>
      <w:r>
        <w:t>of</w:t>
      </w:r>
      <w:r>
        <w:rPr>
          <w:spacing w:val="-3"/>
        </w:rPr>
        <w:t xml:space="preserve"> </w:t>
      </w:r>
      <w:r>
        <w:t>the</w:t>
      </w:r>
      <w:r>
        <w:rPr>
          <w:spacing w:val="-3"/>
        </w:rPr>
        <w:t xml:space="preserve"> </w:t>
      </w:r>
      <w:r>
        <w:t>portal.</w:t>
      </w:r>
      <w:r>
        <w:rPr>
          <w:spacing w:val="-3"/>
        </w:rPr>
        <w:t xml:space="preserve"> </w:t>
      </w:r>
      <w:r>
        <w:t>The home button is useful for applicants who want to quickly return to the home page while navigating to other pages in the portal.</w:t>
      </w:r>
    </w:p>
    <w:p>
      <w:pPr>
        <w:pStyle w:val="7"/>
        <w:spacing w:before="52"/>
        <w:rPr>
          <w:sz w:val="20"/>
        </w:rPr>
      </w:pPr>
      <w:r>
        <mc:AlternateContent>
          <mc:Choice Requires="wpg">
            <w:drawing>
              <wp:anchor distT="0" distB="0" distL="0" distR="0" simplePos="0" relativeHeight="251668480" behindDoc="1" locked="0" layoutInCell="1" allowOverlap="1">
                <wp:simplePos x="0" y="0"/>
                <wp:positionH relativeFrom="page">
                  <wp:posOffset>933450</wp:posOffset>
                </wp:positionH>
                <wp:positionV relativeFrom="paragraph">
                  <wp:posOffset>208915</wp:posOffset>
                </wp:positionV>
                <wp:extent cx="6000750" cy="2886075"/>
                <wp:effectExtent l="0" t="0" r="0" b="0"/>
                <wp:wrapTopAndBottom/>
                <wp:docPr id="9" name="Group 9"/>
                <wp:cNvGraphicFramePr/>
                <a:graphic xmlns:a="http://schemas.openxmlformats.org/drawingml/2006/main">
                  <a:graphicData uri="http://schemas.microsoft.com/office/word/2010/wordprocessingGroup">
                    <wpg:wgp>
                      <wpg:cNvGrpSpPr/>
                      <wpg:grpSpPr>
                        <a:xfrm>
                          <a:off x="0" y="0"/>
                          <a:ext cx="6000750" cy="2886075"/>
                          <a:chOff x="0" y="0"/>
                          <a:chExt cx="6000750" cy="2886075"/>
                        </a:xfrm>
                      </wpg:grpSpPr>
                      <pic:pic xmlns:pic="http://schemas.openxmlformats.org/drawingml/2006/picture">
                        <pic:nvPicPr>
                          <pic:cNvPr id="10" name="Image 10"/>
                          <pic:cNvPicPr/>
                        </pic:nvPicPr>
                        <pic:blipFill>
                          <a:blip r:embed="rId11" cstate="print"/>
                          <a:stretch>
                            <a:fillRect/>
                          </a:stretch>
                        </pic:blipFill>
                        <pic:spPr>
                          <a:xfrm>
                            <a:off x="28575" y="23812"/>
                            <a:ext cx="5943600" cy="2828924"/>
                          </a:xfrm>
                          <a:prstGeom prst="rect">
                            <a:avLst/>
                          </a:prstGeom>
                        </pic:spPr>
                      </pic:pic>
                      <wps:wsp>
                        <wps:cNvPr id="11" name="Graphic 11"/>
                        <wps:cNvSpPr/>
                        <wps:spPr>
                          <a:xfrm>
                            <a:off x="0" y="0"/>
                            <a:ext cx="6000750" cy="2886075"/>
                          </a:xfrm>
                          <a:custGeom>
                            <a:avLst/>
                            <a:gdLst/>
                            <a:ahLst/>
                            <a:cxnLst/>
                            <a:rect l="l" t="t" r="r" b="b"/>
                            <a:pathLst>
                              <a:path w="6000750" h="2886075">
                                <a:moveTo>
                                  <a:pt x="0" y="14287"/>
                                </a:moveTo>
                                <a:lnTo>
                                  <a:pt x="5986462" y="14287"/>
                                </a:lnTo>
                              </a:path>
                              <a:path w="6000750" h="2886075">
                                <a:moveTo>
                                  <a:pt x="5986462" y="0"/>
                                </a:moveTo>
                                <a:lnTo>
                                  <a:pt x="5986462" y="2871787"/>
                                </a:lnTo>
                              </a:path>
                              <a:path w="6000750" h="2886075">
                                <a:moveTo>
                                  <a:pt x="6000750" y="2871787"/>
                                </a:moveTo>
                                <a:lnTo>
                                  <a:pt x="14287" y="2871787"/>
                                </a:lnTo>
                              </a:path>
                              <a:path w="6000750" h="2886075">
                                <a:moveTo>
                                  <a:pt x="14287" y="288607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6.45pt;height:227.25pt;width:472.5pt;mso-position-horizontal-relative:page;mso-wrap-distance-bottom:0pt;mso-wrap-distance-top:0pt;z-index:-251648000;mso-width-relative:page;mso-height-relative:page;" coordsize="6000750,2886075" o:gfxdata="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fF1NFEXU0UCP/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">
                <o:lock v:ext="edit" aspectratio="f"/>
                <v:shape id="Image 10" o:spid="_x0000_s1026" o:spt="75" type="#_x0000_t75" style="position:absolute;left:28575;top:23812;height:2828924;width:5943600;" filled="f" o:preferrelative="t" stroked="f" coordsize="21600,21600" o:gfxdata="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6fshvQAA&#10;ANsAAAAPAAAAAAAAAAEAIAAAACIAAABkcnMvZG93bnJldi54bWxQSwECFAAUAAAACACHTuJAMy8F&#10;njsAAAA5AAAAEAAAAAAAAAABACAAAAAMAQAAZHJzL3NoYXBleG1sLnhtbFBLBQYAAAAABgAGAFsB&#10;AAC2AwAAAAA=&#10;">
                  <v:fill on="f" focussize="0,0"/>
                  <v:stroke on="f"/>
                  <v:imagedata r:id="rId11" o:title=""/>
                  <o:lock v:ext="edit" aspectratio="f"/>
                </v:shape>
                <v:shape id="Graphic 11" o:spid="_x0000_s1026" o:spt="100" style="position:absolute;left:0;top:0;height:2886075;width:6000750;" filled="f" stroked="t" coordsize="6000750,2886075" o:gfxdata="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VygtrgAAADbAAAA&#10;DwAAAAAAAAABACAAAAAiAAAAZHJzL2Rvd25yZXYueG1sUEsBAhQAFAAAAAgAh07iQDMvBZ47AAAA&#10;OQAAABAAAAAAAAAAAQAgAAAABwEAAGRycy9zaGFwZXhtbC54bWxQSwUGAAAAAAYABgBbAQAAsQMA&#10;AAAA&#10;" path="m0,14287l5986462,14287em5986462,0l5986462,2871787em6000750,2871787l14287,2871787em14287,2886075l14287,14287e">
                  <v:fill on="f" focussize="0,0"/>
                  <v:stroke weight="2.25pt" color="#000000" joinstyle="round"/>
                  <v:imagedata o:title=""/>
                  <o:lock v:ext="edit" aspectratio="f"/>
                  <v:textbox inset="0mm,0mm,0mm,0mm"/>
                </v:shape>
                <w10:wrap type="topAndBottom"/>
              </v:group>
            </w:pict>
          </mc:Fallback>
        </mc:AlternateContent>
      </w:r>
    </w:p>
    <w:p>
      <w:pPr>
        <w:spacing w:after="0"/>
        <w:rPr>
          <w:sz w:val="20"/>
        </w:rPr>
        <w:sectPr>
          <w:pgSz w:w="12240" w:h="15840"/>
          <w:pgMar w:top="1820" w:right="1120" w:bottom="280" w:left="1340" w:header="720" w:footer="720" w:gutter="0"/>
          <w:cols w:space="720" w:num="1"/>
        </w:sectPr>
      </w:pPr>
    </w:p>
    <w:p>
      <w:pPr>
        <w:pStyle w:val="3"/>
        <w:spacing w:before="60"/>
      </w:pPr>
      <w:bookmarkStart w:id="3" w:name="_bookmark3"/>
      <w:bookmarkEnd w:id="3"/>
      <w:r>
        <w:rPr>
          <w:spacing w:val="-2"/>
        </w:rPr>
        <w:t>Notice</w:t>
      </w:r>
    </w:p>
    <w:p>
      <w:pPr>
        <w:pStyle w:val="7"/>
        <w:spacing w:before="175" w:line="276" w:lineRule="auto"/>
        <w:ind w:left="100" w:right="1038"/>
        <w:jc w:val="both"/>
      </w:pPr>
      <w:r>
        <w:t>Notices</w:t>
      </w:r>
      <w:r>
        <w:rPr>
          <w:spacing w:val="-3"/>
        </w:rPr>
        <w:t xml:space="preserve"> </w:t>
      </w:r>
      <w:r>
        <w:t>are</w:t>
      </w:r>
      <w:r>
        <w:rPr>
          <w:spacing w:val="-3"/>
        </w:rPr>
        <w:t xml:space="preserve"> </w:t>
      </w:r>
      <w:r>
        <w:t>announcements</w:t>
      </w:r>
      <w:r>
        <w:rPr>
          <w:spacing w:val="-3"/>
        </w:rPr>
        <w:t xml:space="preserve"> </w:t>
      </w:r>
      <w:r>
        <w:t>that</w:t>
      </w:r>
      <w:r>
        <w:rPr>
          <w:spacing w:val="-3"/>
        </w:rPr>
        <w:t xml:space="preserve"> </w:t>
      </w:r>
      <w:r>
        <w:t>are</w:t>
      </w:r>
      <w:r>
        <w:rPr>
          <w:spacing w:val="-3"/>
        </w:rPr>
        <w:t xml:space="preserve"> </w:t>
      </w:r>
      <w:r>
        <w:t>made</w:t>
      </w:r>
      <w:r>
        <w:rPr>
          <w:spacing w:val="-3"/>
        </w:rPr>
        <w:t xml:space="preserve"> </w:t>
      </w:r>
      <w:r>
        <w:t>about</w:t>
      </w:r>
      <w:r>
        <w:rPr>
          <w:spacing w:val="-3"/>
        </w:rPr>
        <w:t xml:space="preserve"> </w:t>
      </w:r>
      <w:r>
        <w:t>upcoming</w:t>
      </w:r>
      <w:r>
        <w:rPr>
          <w:spacing w:val="-3"/>
        </w:rPr>
        <w:t xml:space="preserve"> </w:t>
      </w:r>
      <w:r>
        <w:t>events</w:t>
      </w:r>
      <w:r>
        <w:rPr>
          <w:spacing w:val="-3"/>
        </w:rPr>
        <w:t xml:space="preserve"> </w:t>
      </w:r>
      <w:r>
        <w:t>or</w:t>
      </w:r>
      <w:r>
        <w:rPr>
          <w:spacing w:val="-3"/>
        </w:rPr>
        <w:t xml:space="preserve"> </w:t>
      </w:r>
      <w:r>
        <w:t>changes</w:t>
      </w:r>
      <w:r>
        <w:rPr>
          <w:spacing w:val="-3"/>
        </w:rPr>
        <w:t xml:space="preserve"> </w:t>
      </w:r>
      <w:r>
        <w:t>in</w:t>
      </w:r>
      <w:r>
        <w:rPr>
          <w:spacing w:val="-3"/>
        </w:rPr>
        <w:t xml:space="preserve"> </w:t>
      </w:r>
      <w:r>
        <w:t>laws</w:t>
      </w:r>
      <w:r>
        <w:rPr>
          <w:spacing w:val="-3"/>
        </w:rPr>
        <w:t xml:space="preserve"> </w:t>
      </w:r>
      <w:r>
        <w:t>or regulations.</w:t>
      </w:r>
      <w:r>
        <w:rPr>
          <w:spacing w:val="-4"/>
        </w:rPr>
        <w:t xml:space="preserve"> </w:t>
      </w:r>
      <w:r>
        <w:t>They</w:t>
      </w:r>
      <w:r>
        <w:rPr>
          <w:spacing w:val="-4"/>
        </w:rPr>
        <w:t xml:space="preserve"> </w:t>
      </w:r>
      <w:r>
        <w:t>are</w:t>
      </w:r>
      <w:r>
        <w:rPr>
          <w:spacing w:val="-4"/>
        </w:rPr>
        <w:t xml:space="preserve"> </w:t>
      </w:r>
      <w:r>
        <w:t>important</w:t>
      </w:r>
      <w:r>
        <w:rPr>
          <w:spacing w:val="-4"/>
        </w:rPr>
        <w:t xml:space="preserve"> </w:t>
      </w:r>
      <w:r>
        <w:t>for</w:t>
      </w:r>
      <w:r>
        <w:rPr>
          <w:spacing w:val="-4"/>
        </w:rPr>
        <w:t xml:space="preserve"> </w:t>
      </w:r>
      <w:r>
        <w:t>applicants</w:t>
      </w:r>
      <w:r>
        <w:rPr>
          <w:spacing w:val="-4"/>
        </w:rPr>
        <w:t xml:space="preserve"> </w:t>
      </w:r>
      <w:r>
        <w:t>to</w:t>
      </w:r>
      <w:r>
        <w:rPr>
          <w:spacing w:val="-4"/>
        </w:rPr>
        <w:t xml:space="preserve"> </w:t>
      </w:r>
      <w:r>
        <w:t>be</w:t>
      </w:r>
      <w:r>
        <w:rPr>
          <w:spacing w:val="-4"/>
        </w:rPr>
        <w:t xml:space="preserve"> </w:t>
      </w:r>
      <w:r>
        <w:t>aware</w:t>
      </w:r>
      <w:r>
        <w:rPr>
          <w:spacing w:val="-4"/>
        </w:rPr>
        <w:t xml:space="preserve"> </w:t>
      </w:r>
      <w:r>
        <w:t>of.</w:t>
      </w:r>
      <w:r>
        <w:rPr>
          <w:spacing w:val="-4"/>
        </w:rPr>
        <w:t xml:space="preserve"> </w:t>
      </w:r>
      <w:r>
        <w:t>It</w:t>
      </w:r>
      <w:r>
        <w:rPr>
          <w:spacing w:val="-4"/>
        </w:rPr>
        <w:t xml:space="preserve"> </w:t>
      </w:r>
      <w:r>
        <w:t>typically</w:t>
      </w:r>
      <w:r>
        <w:rPr>
          <w:spacing w:val="-4"/>
        </w:rPr>
        <w:t xml:space="preserve"> </w:t>
      </w:r>
      <w:r>
        <w:t>includes</w:t>
      </w:r>
      <w:r>
        <w:rPr>
          <w:spacing w:val="-4"/>
        </w:rPr>
        <w:t xml:space="preserve"> </w:t>
      </w:r>
      <w:r>
        <w:t>notices, ordinances, permits, and other important announcements.</w:t>
      </w:r>
    </w:p>
    <w:p>
      <w:pPr>
        <w:pStyle w:val="7"/>
        <w:spacing w:before="44"/>
        <w:rPr>
          <w:sz w:val="20"/>
        </w:rPr>
      </w:pPr>
      <w:r>
        <mc:AlternateContent>
          <mc:Choice Requires="wpg">
            <w:drawing>
              <wp:anchor distT="0" distB="0" distL="0" distR="0" simplePos="0" relativeHeight="251668480" behindDoc="1" locked="0" layoutInCell="1" allowOverlap="1">
                <wp:simplePos x="0" y="0"/>
                <wp:positionH relativeFrom="page">
                  <wp:posOffset>933450</wp:posOffset>
                </wp:positionH>
                <wp:positionV relativeFrom="paragraph">
                  <wp:posOffset>203835</wp:posOffset>
                </wp:positionV>
                <wp:extent cx="6000750" cy="2800350"/>
                <wp:effectExtent l="0" t="0" r="0" b="0"/>
                <wp:wrapTopAndBottom/>
                <wp:docPr id="12" name="Group 12"/>
                <wp:cNvGraphicFramePr/>
                <a:graphic xmlns:a="http://schemas.openxmlformats.org/drawingml/2006/main">
                  <a:graphicData uri="http://schemas.microsoft.com/office/word/2010/wordprocessingGroup">
                    <wpg:wgp>
                      <wpg:cNvGrpSpPr/>
                      <wpg:grpSpPr>
                        <a:xfrm>
                          <a:off x="0" y="0"/>
                          <a:ext cx="6000750" cy="2800350"/>
                          <a:chOff x="0" y="0"/>
                          <a:chExt cx="6000750" cy="2800350"/>
                        </a:xfrm>
                      </wpg:grpSpPr>
                      <pic:pic xmlns:pic="http://schemas.openxmlformats.org/drawingml/2006/picture">
                        <pic:nvPicPr>
                          <pic:cNvPr id="13" name="Image 13"/>
                          <pic:cNvPicPr/>
                        </pic:nvPicPr>
                        <pic:blipFill>
                          <a:blip r:embed="rId12" cstate="print"/>
                          <a:stretch>
                            <a:fillRect/>
                          </a:stretch>
                        </pic:blipFill>
                        <pic:spPr>
                          <a:xfrm>
                            <a:off x="28575" y="28575"/>
                            <a:ext cx="5943600" cy="2743199"/>
                          </a:xfrm>
                          <a:prstGeom prst="rect">
                            <a:avLst/>
                          </a:prstGeom>
                        </pic:spPr>
                      </pic:pic>
                      <wps:wsp>
                        <wps:cNvPr id="14" name="Graphic 14"/>
                        <wps:cNvSpPr/>
                        <wps:spPr>
                          <a:xfrm>
                            <a:off x="0" y="0"/>
                            <a:ext cx="6000750" cy="2800350"/>
                          </a:xfrm>
                          <a:custGeom>
                            <a:avLst/>
                            <a:gdLst/>
                            <a:ahLst/>
                            <a:cxnLst/>
                            <a:rect l="l" t="t" r="r" b="b"/>
                            <a:pathLst>
                              <a:path w="6000750" h="2800350">
                                <a:moveTo>
                                  <a:pt x="0" y="14287"/>
                                </a:moveTo>
                                <a:lnTo>
                                  <a:pt x="5986462" y="14287"/>
                                </a:lnTo>
                              </a:path>
                              <a:path w="6000750" h="2800350">
                                <a:moveTo>
                                  <a:pt x="5986462" y="0"/>
                                </a:moveTo>
                                <a:lnTo>
                                  <a:pt x="5986462" y="2786062"/>
                                </a:lnTo>
                              </a:path>
                              <a:path w="6000750" h="2800350">
                                <a:moveTo>
                                  <a:pt x="6000750" y="2786062"/>
                                </a:moveTo>
                                <a:lnTo>
                                  <a:pt x="14287" y="2786062"/>
                                </a:lnTo>
                              </a:path>
                              <a:path w="6000750" h="2800350">
                                <a:moveTo>
                                  <a:pt x="14287" y="2800350"/>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6.05pt;height:220.5pt;width:472.5pt;mso-position-horizontal-relative:page;mso-wrap-distance-bottom:0pt;mso-wrap-distance-top:0pt;z-index:-251648000;mso-width-relative:page;mso-height-relative:page;" coordsize="6000750,2800350" o:gfxdata="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">
                <o:lock v:ext="edit" aspectratio="f"/>
                <v:shape id="Image 13" o:spid="_x0000_s1026" o:spt="75" type="#_x0000_t75" style="position:absolute;left:28575;top:28575;height:2743199;width:5943600;" filled="f" o:preferrelative="t" stroked="f" coordsize="21600,21600" o:gfxdata="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LDgLsAAADb&#10;AAAADwAAAAAAAAABACAAAAAiAAAAZHJzL2Rvd25yZXYueG1sUEsBAhQAFAAAAAgAh07iQDMvBZ47&#10;AAAAOQAAABAAAAAAAAAAAQAgAAAACgEAAGRycy9zaGFwZXhtbC54bWxQSwUGAAAAAAYABgBbAQAA&#10;tAMAAAAA&#10;">
                  <v:fill on="f" focussize="0,0"/>
                  <v:stroke on="f"/>
                  <v:imagedata r:id="rId12" o:title=""/>
                  <o:lock v:ext="edit" aspectratio="f"/>
                </v:shape>
                <v:shape id="Graphic 14" o:spid="_x0000_s1026" o:spt="100" style="position:absolute;left:0;top:0;height:2800350;width:6000750;" filled="f" stroked="t" coordsize="6000750,2800350" o:gfxdata="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N+J+r4A&#10;AADbAAAADwAAAAAAAAABACAAAAAiAAAAZHJzL2Rvd25yZXYueG1sUEsBAhQAFAAAAAgAh07iQDMv&#10;BZ47AAAAOQAAABAAAAAAAAAAAQAgAAAADQEAAGRycy9zaGFwZXhtbC54bWxQSwUGAAAAAAYABgBb&#10;AQAAtwMAAAAA&#10;" path="m0,14287l5986462,14287em5986462,0l5986462,2786062em6000750,2786062l14287,2786062em14287,2800350l14287,14287e">
                  <v:fill on="f" focussize="0,0"/>
                  <v:stroke weight="2.25pt" color="#000000" joinstyle="round"/>
                  <v:imagedata o:title=""/>
                  <o:lock v:ext="edit" aspectratio="f"/>
                  <v:textbox inset="0mm,0mm,0mm,0mm"/>
                </v:shape>
                <w10:wrap type="topAndBottom"/>
              </v:group>
            </w:pict>
          </mc:Fallback>
        </mc:AlternateContent>
      </w:r>
    </w:p>
    <w:p>
      <w:pPr>
        <w:pStyle w:val="7"/>
        <w:spacing w:before="191"/>
      </w:pPr>
    </w:p>
    <w:p>
      <w:pPr>
        <w:pStyle w:val="3"/>
      </w:pPr>
      <w:bookmarkStart w:id="4" w:name="_bookmark4"/>
      <w:bookmarkEnd w:id="4"/>
      <w:r>
        <w:rPr>
          <w:spacing w:val="-2"/>
        </w:rPr>
        <w:t>Institutions</w:t>
      </w:r>
    </w:p>
    <w:p>
      <w:pPr>
        <w:pStyle w:val="7"/>
        <w:spacing w:before="175" w:line="276" w:lineRule="auto"/>
        <w:ind w:left="100" w:right="1013"/>
        <w:jc w:val="both"/>
      </w:pPr>
      <w:r>
        <w:t>The ‘Institutions’ section provides detailed information about the participating Institutions. Applicants</w:t>
      </w:r>
      <w:r>
        <w:rPr>
          <w:spacing w:val="-4"/>
        </w:rPr>
        <w:t xml:space="preserve"> </w:t>
      </w:r>
      <w:r>
        <w:t>can</w:t>
      </w:r>
      <w:r>
        <w:rPr>
          <w:spacing w:val="-4"/>
        </w:rPr>
        <w:t xml:space="preserve"> </w:t>
      </w:r>
      <w:r>
        <w:t>access</w:t>
      </w:r>
      <w:r>
        <w:rPr>
          <w:spacing w:val="-4"/>
        </w:rPr>
        <w:t xml:space="preserve"> </w:t>
      </w:r>
      <w:r>
        <w:t>the</w:t>
      </w:r>
      <w:r>
        <w:rPr>
          <w:spacing w:val="-4"/>
        </w:rPr>
        <w:t xml:space="preserve"> </w:t>
      </w:r>
      <w:r>
        <w:t>page</w:t>
      </w:r>
      <w:r>
        <w:rPr>
          <w:spacing w:val="-4"/>
        </w:rPr>
        <w:t xml:space="preserve"> </w:t>
      </w:r>
      <w:r>
        <w:t>to</w:t>
      </w:r>
      <w:r>
        <w:rPr>
          <w:spacing w:val="-4"/>
        </w:rPr>
        <w:t xml:space="preserve"> </w:t>
      </w:r>
      <w:r>
        <w:t>view</w:t>
      </w:r>
      <w:r>
        <w:rPr>
          <w:spacing w:val="-4"/>
        </w:rPr>
        <w:t xml:space="preserve"> </w:t>
      </w:r>
      <w:r>
        <w:t>and</w:t>
      </w:r>
      <w:r>
        <w:rPr>
          <w:spacing w:val="-4"/>
        </w:rPr>
        <w:t xml:space="preserve"> </w:t>
      </w:r>
      <w:r>
        <w:t>read</w:t>
      </w:r>
      <w:r>
        <w:rPr>
          <w:spacing w:val="-4"/>
        </w:rPr>
        <w:t xml:space="preserve"> </w:t>
      </w:r>
      <w:r>
        <w:t>the</w:t>
      </w:r>
      <w:r>
        <w:rPr>
          <w:spacing w:val="-4"/>
        </w:rPr>
        <w:t xml:space="preserve"> </w:t>
      </w:r>
      <w:r>
        <w:t>Information</w:t>
      </w:r>
      <w:r>
        <w:rPr>
          <w:spacing w:val="-4"/>
        </w:rPr>
        <w:t xml:space="preserve"> </w:t>
      </w:r>
      <w:r>
        <w:t>Bulletin</w:t>
      </w:r>
      <w:r>
        <w:rPr>
          <w:spacing w:val="-4"/>
        </w:rPr>
        <w:t xml:space="preserve"> </w:t>
      </w:r>
      <w:r>
        <w:t>of</w:t>
      </w:r>
      <w:r>
        <w:rPr>
          <w:spacing w:val="-4"/>
        </w:rPr>
        <w:t xml:space="preserve"> </w:t>
      </w:r>
      <w:r>
        <w:t>the</w:t>
      </w:r>
      <w:r>
        <w:rPr>
          <w:spacing w:val="-4"/>
        </w:rPr>
        <w:t xml:space="preserve"> </w:t>
      </w:r>
      <w:r>
        <w:t>Colleges.</w:t>
      </w:r>
    </w:p>
    <w:p>
      <w:pPr>
        <w:pStyle w:val="7"/>
        <w:spacing w:before="44"/>
        <w:rPr>
          <w:sz w:val="20"/>
        </w:rPr>
      </w:pPr>
      <w:r>
        <mc:AlternateContent>
          <mc:Choice Requires="wpg">
            <w:drawing>
              <wp:anchor distT="0" distB="0" distL="0" distR="0" simplePos="0" relativeHeight="251669504" behindDoc="1" locked="0" layoutInCell="1" allowOverlap="1">
                <wp:simplePos x="0" y="0"/>
                <wp:positionH relativeFrom="page">
                  <wp:posOffset>937895</wp:posOffset>
                </wp:positionH>
                <wp:positionV relativeFrom="paragraph">
                  <wp:posOffset>203200</wp:posOffset>
                </wp:positionV>
                <wp:extent cx="5324475" cy="2552700"/>
                <wp:effectExtent l="0" t="0" r="0" b="0"/>
                <wp:wrapTopAndBottom/>
                <wp:docPr id="15" name="Group 15"/>
                <wp:cNvGraphicFramePr/>
                <a:graphic xmlns:a="http://schemas.openxmlformats.org/drawingml/2006/main">
                  <a:graphicData uri="http://schemas.microsoft.com/office/word/2010/wordprocessingGroup">
                    <wpg:wgp>
                      <wpg:cNvGrpSpPr/>
                      <wpg:grpSpPr>
                        <a:xfrm>
                          <a:off x="0" y="0"/>
                          <a:ext cx="5324475" cy="2552700"/>
                          <a:chOff x="0" y="0"/>
                          <a:chExt cx="5324475" cy="2552700"/>
                        </a:xfrm>
                      </wpg:grpSpPr>
                      <pic:pic xmlns:pic="http://schemas.openxmlformats.org/drawingml/2006/picture">
                        <pic:nvPicPr>
                          <pic:cNvPr id="16" name="Image 16"/>
                          <pic:cNvPicPr/>
                        </pic:nvPicPr>
                        <pic:blipFill>
                          <a:blip r:embed="rId13" cstate="print"/>
                          <a:stretch>
                            <a:fillRect/>
                          </a:stretch>
                        </pic:blipFill>
                        <pic:spPr>
                          <a:xfrm>
                            <a:off x="23812" y="28575"/>
                            <a:ext cx="5267325" cy="2495550"/>
                          </a:xfrm>
                          <a:prstGeom prst="rect">
                            <a:avLst/>
                          </a:prstGeom>
                        </pic:spPr>
                      </pic:pic>
                      <wps:wsp>
                        <wps:cNvPr id="17" name="Graphic 17"/>
                        <wps:cNvSpPr/>
                        <wps:spPr>
                          <a:xfrm>
                            <a:off x="0" y="0"/>
                            <a:ext cx="5324475" cy="2552700"/>
                          </a:xfrm>
                          <a:custGeom>
                            <a:avLst/>
                            <a:gdLst/>
                            <a:ahLst/>
                            <a:cxnLst/>
                            <a:rect l="l" t="t" r="r" b="b"/>
                            <a:pathLst>
                              <a:path w="5324475" h="2552700">
                                <a:moveTo>
                                  <a:pt x="0" y="14287"/>
                                </a:moveTo>
                                <a:lnTo>
                                  <a:pt x="5310187" y="14287"/>
                                </a:lnTo>
                              </a:path>
                              <a:path w="5324475" h="2552700">
                                <a:moveTo>
                                  <a:pt x="5310187" y="0"/>
                                </a:moveTo>
                                <a:lnTo>
                                  <a:pt x="5310187" y="2538412"/>
                                </a:lnTo>
                              </a:path>
                              <a:path w="5324475" h="2552700">
                                <a:moveTo>
                                  <a:pt x="5324475" y="2538412"/>
                                </a:moveTo>
                                <a:lnTo>
                                  <a:pt x="14287" y="2538412"/>
                                </a:lnTo>
                              </a:path>
                              <a:path w="5324475" h="2552700">
                                <a:moveTo>
                                  <a:pt x="14287" y="2552700"/>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85pt;margin-top:16pt;height:201pt;width:419.25pt;mso-position-horizontal-relative:page;mso-wrap-distance-bottom:0pt;mso-wrap-distance-top:0pt;z-index:-251646976;mso-width-relative:page;mso-height-relative:page;" coordsize="5324475,2552700" o:gfxdata="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">
                <o:lock v:ext="edit" aspectratio="f"/>
                <v:shape id="Image 16" o:spid="_x0000_s1026" o:spt="75" type="#_x0000_t75" style="position:absolute;left:23812;top:28575;height:2495550;width:5267325;" filled="f" o:preferrelative="t" stroked="f" coordsize="21600,21600" o:gfxdata="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ESkTS5AAAA2wAA&#10;AA8AAAAAAAAAAQAgAAAAIgAAAGRycy9kb3ducmV2LnhtbFBLAQIUABQAAAAIAIdO4kAzLwWeOwAA&#10;ADkAAAAQAAAAAAAAAAEAIAAAAAgBAABkcnMvc2hhcGV4bWwueG1sUEsFBgAAAAAGAAYAWwEAALID&#10;AAAAAA==&#10;">
                  <v:fill on="f" focussize="0,0"/>
                  <v:stroke on="f"/>
                  <v:imagedata r:id="rId13" o:title=""/>
                  <o:lock v:ext="edit" aspectratio="f"/>
                </v:shape>
                <v:shape id="Graphic 17" o:spid="_x0000_s1026" o:spt="100" style="position:absolute;left:0;top:0;height:2552700;width:5324475;" filled="f" stroked="t" coordsize="5324475,2552700" o:gfxdata="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3mQe28AAAA&#10;2wAAAA8AAAAAAAAAAQAgAAAAIgAAAGRycy9kb3ducmV2LnhtbFBLAQIUABQAAAAIAIdO4kAzLwWe&#10;OwAAADkAAAAQAAAAAAAAAAEAIAAAAAsBAABkcnMvc2hhcGV4bWwueG1sUEsFBgAAAAAGAAYAWwEA&#10;ALUDAAAAAA==&#10;" path="m0,14287l5310187,14287em5310187,0l5310187,2538412em5324475,2538412l14287,2538412em14287,2552700l14287,14287e">
                  <v:fill on="f" focussize="0,0"/>
                  <v:stroke weight="2.25pt" color="#000000" joinstyle="round"/>
                  <v:imagedata o:title=""/>
                  <o:lock v:ext="edit" aspectratio="f"/>
                  <v:textbox inset="0mm,0mm,0mm,0mm"/>
                </v:shape>
                <w10:wrap type="topAndBottom"/>
              </v:group>
            </w:pict>
          </mc:Fallback>
        </mc:AlternateContent>
      </w:r>
    </w:p>
    <w:p>
      <w:pPr>
        <w:spacing w:after="0"/>
        <w:rPr>
          <w:sz w:val="20"/>
        </w:rPr>
        <w:sectPr>
          <w:pgSz w:w="12240" w:h="15840"/>
          <w:pgMar w:top="1380" w:right="1120" w:bottom="280" w:left="1340" w:header="720" w:footer="720" w:gutter="0"/>
          <w:cols w:space="720" w:num="1"/>
        </w:sectPr>
      </w:pPr>
    </w:p>
    <w:p>
      <w:pPr>
        <w:pStyle w:val="3"/>
        <w:spacing w:before="60"/>
      </w:pPr>
      <w:bookmarkStart w:id="5" w:name="_bookmark5"/>
      <w:bookmarkEnd w:id="5"/>
      <w:r>
        <w:t>Programme</w:t>
      </w:r>
      <w:r>
        <w:rPr>
          <w:spacing w:val="-9"/>
        </w:rPr>
        <w:t xml:space="preserve"> </w:t>
      </w:r>
      <w:r>
        <w:rPr>
          <w:spacing w:val="-2"/>
        </w:rPr>
        <w:t>Information</w:t>
      </w:r>
    </w:p>
    <w:p>
      <w:pPr>
        <w:pStyle w:val="7"/>
        <w:spacing w:before="175" w:line="276" w:lineRule="auto"/>
        <w:ind w:left="100" w:right="398"/>
      </w:pPr>
      <w:r>
        <w:t>The programme information section displays a comprehensive list of admission registration programs.</w:t>
      </w:r>
      <w:r>
        <w:rPr>
          <w:spacing w:val="-4"/>
        </w:rPr>
        <w:t xml:space="preserve"> </w:t>
      </w:r>
      <w:r>
        <w:t>Within</w:t>
      </w:r>
      <w:r>
        <w:rPr>
          <w:spacing w:val="-4"/>
        </w:rPr>
        <w:t xml:space="preserve"> </w:t>
      </w:r>
      <w:r>
        <w:t>this</w:t>
      </w:r>
      <w:r>
        <w:rPr>
          <w:spacing w:val="-4"/>
        </w:rPr>
        <w:t xml:space="preserve"> </w:t>
      </w:r>
      <w:r>
        <w:t>section,</w:t>
      </w:r>
      <w:r>
        <w:rPr>
          <w:spacing w:val="-4"/>
        </w:rPr>
        <w:t xml:space="preserve"> </w:t>
      </w:r>
      <w:r>
        <w:t>applicants</w:t>
      </w:r>
      <w:r>
        <w:rPr>
          <w:spacing w:val="-4"/>
        </w:rPr>
        <w:t xml:space="preserve"> </w:t>
      </w:r>
      <w:r>
        <w:t>can</w:t>
      </w:r>
      <w:r>
        <w:rPr>
          <w:spacing w:val="-4"/>
        </w:rPr>
        <w:t xml:space="preserve"> </w:t>
      </w:r>
      <w:r>
        <w:t>explore</w:t>
      </w:r>
      <w:r>
        <w:rPr>
          <w:spacing w:val="-4"/>
        </w:rPr>
        <w:t xml:space="preserve"> </w:t>
      </w:r>
      <w:r>
        <w:t>Universities</w:t>
      </w:r>
      <w:r>
        <w:rPr>
          <w:spacing w:val="-4"/>
        </w:rPr>
        <w:t xml:space="preserve"> </w:t>
      </w:r>
      <w:r>
        <w:t>and</w:t>
      </w:r>
      <w:r>
        <w:rPr>
          <w:spacing w:val="-4"/>
        </w:rPr>
        <w:t xml:space="preserve"> </w:t>
      </w:r>
      <w:r>
        <w:t>colleges</w:t>
      </w:r>
      <w:r>
        <w:rPr>
          <w:spacing w:val="-4"/>
        </w:rPr>
        <w:t xml:space="preserve"> </w:t>
      </w:r>
      <w:r>
        <w:t>that</w:t>
      </w:r>
      <w:r>
        <w:rPr>
          <w:spacing w:val="-4"/>
        </w:rPr>
        <w:t xml:space="preserve"> </w:t>
      </w:r>
      <w:r>
        <w:t>offer</w:t>
      </w:r>
      <w:r>
        <w:rPr>
          <w:spacing w:val="-4"/>
        </w:rPr>
        <w:t xml:space="preserve"> </w:t>
      </w:r>
      <w:r>
        <w:t>their desired programs, specifically within the designated colleges of those Universities.</w:t>
      </w:r>
    </w:p>
    <w:p>
      <w:pPr>
        <w:pStyle w:val="7"/>
        <w:spacing w:before="51"/>
        <w:rPr>
          <w:sz w:val="20"/>
        </w:rPr>
      </w:pPr>
      <w:r>
        <mc:AlternateContent>
          <mc:Choice Requires="wpg">
            <w:drawing>
              <wp:anchor distT="0" distB="0" distL="0" distR="0" simplePos="0" relativeHeight="251669504" behindDoc="1" locked="0" layoutInCell="1" allowOverlap="1">
                <wp:simplePos x="0" y="0"/>
                <wp:positionH relativeFrom="page">
                  <wp:posOffset>933450</wp:posOffset>
                </wp:positionH>
                <wp:positionV relativeFrom="paragraph">
                  <wp:posOffset>208280</wp:posOffset>
                </wp:positionV>
                <wp:extent cx="6000750" cy="2828925"/>
                <wp:effectExtent l="0" t="0" r="0" b="0"/>
                <wp:wrapTopAndBottom/>
                <wp:docPr id="18" name="Group 18"/>
                <wp:cNvGraphicFramePr/>
                <a:graphic xmlns:a="http://schemas.openxmlformats.org/drawingml/2006/main">
                  <a:graphicData uri="http://schemas.microsoft.com/office/word/2010/wordprocessingGroup">
                    <wpg:wgp>
                      <wpg:cNvGrpSpPr/>
                      <wpg:grpSpPr>
                        <a:xfrm>
                          <a:off x="0" y="0"/>
                          <a:ext cx="6000750" cy="2828925"/>
                          <a:chOff x="0" y="0"/>
                          <a:chExt cx="6000750" cy="2828925"/>
                        </a:xfrm>
                      </wpg:grpSpPr>
                      <pic:pic xmlns:pic="http://schemas.openxmlformats.org/drawingml/2006/picture">
                        <pic:nvPicPr>
                          <pic:cNvPr id="19" name="Image 19"/>
                          <pic:cNvPicPr/>
                        </pic:nvPicPr>
                        <pic:blipFill>
                          <a:blip r:embed="rId14" cstate="print"/>
                          <a:stretch>
                            <a:fillRect/>
                          </a:stretch>
                        </pic:blipFill>
                        <pic:spPr>
                          <a:xfrm>
                            <a:off x="28575" y="23812"/>
                            <a:ext cx="5943600" cy="2771774"/>
                          </a:xfrm>
                          <a:prstGeom prst="rect">
                            <a:avLst/>
                          </a:prstGeom>
                        </pic:spPr>
                      </pic:pic>
                      <wps:wsp>
                        <wps:cNvPr id="20" name="Graphic 20"/>
                        <wps:cNvSpPr/>
                        <wps:spPr>
                          <a:xfrm>
                            <a:off x="0" y="0"/>
                            <a:ext cx="6000750" cy="2828925"/>
                          </a:xfrm>
                          <a:custGeom>
                            <a:avLst/>
                            <a:gdLst/>
                            <a:ahLst/>
                            <a:cxnLst/>
                            <a:rect l="l" t="t" r="r" b="b"/>
                            <a:pathLst>
                              <a:path w="6000750" h="2828925">
                                <a:moveTo>
                                  <a:pt x="0" y="14287"/>
                                </a:moveTo>
                                <a:lnTo>
                                  <a:pt x="5986462" y="14287"/>
                                </a:lnTo>
                              </a:path>
                              <a:path w="6000750" h="2828925">
                                <a:moveTo>
                                  <a:pt x="5986462" y="0"/>
                                </a:moveTo>
                                <a:lnTo>
                                  <a:pt x="5986462" y="2814637"/>
                                </a:lnTo>
                              </a:path>
                              <a:path w="6000750" h="2828925">
                                <a:moveTo>
                                  <a:pt x="6000750" y="2814637"/>
                                </a:moveTo>
                                <a:lnTo>
                                  <a:pt x="14287" y="2814637"/>
                                </a:lnTo>
                              </a:path>
                              <a:path w="6000750" h="2828925">
                                <a:moveTo>
                                  <a:pt x="14287" y="28289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6.4pt;height:222.75pt;width:472.5pt;mso-position-horizontal-relative:page;mso-wrap-distance-bottom:0pt;mso-wrap-distance-top:0pt;z-index:-251646976;mso-width-relative:page;mso-height-relative:page;" coordsize="6000750,2828925" o:gfxdata="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">
                <o:lock v:ext="edit" aspectratio="f"/>
                <v:shape id="Image 19" o:spid="_x0000_s1026" o:spt="75" type="#_x0000_t75" style="position:absolute;left:28575;top:23812;height:2771774;width:5943600;" filled="f" o:preferrelative="t" stroked="f" coordsize="21600,21600" o:gfxdata="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mxdbm2AAAA2wAAAA8A&#10;AAAAAAAAAQAgAAAAIgAAAGRycy9kb3ducmV2LnhtbFBLAQIUABQAAAAIAIdO4kAzLwWeOwAAADkA&#10;AAAQAAAAAAAAAAEAIAAAAAUBAABkcnMvc2hhcGV4bWwueG1sUEsFBgAAAAAGAAYAWwEAAK8DAAAA&#10;AA==&#10;">
                  <v:fill on="f" focussize="0,0"/>
                  <v:stroke on="f"/>
                  <v:imagedata r:id="rId14" o:title=""/>
                  <o:lock v:ext="edit" aspectratio="f"/>
                </v:shape>
                <v:shape id="Graphic 20" o:spid="_x0000_s1026" o:spt="100" style="position:absolute;left:0;top:0;height:2828925;width:6000750;" filled="f" stroked="t" coordsize="6000750,2828925" o:gfxdata="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TZ2bsAAADb&#10;AAAADwAAAAAAAAABACAAAAAiAAAAZHJzL2Rvd25yZXYueG1sUEsBAhQAFAAAAAgAh07iQDMvBZ47&#10;AAAAOQAAABAAAAAAAAAAAQAgAAAACgEAAGRycy9zaGFwZXhtbC54bWxQSwUGAAAAAAYABgBbAQAA&#10;tAMAAAAA&#10;" path="m0,14287l5986462,14287em5986462,0l5986462,2814637em6000750,2814637l14287,2814637em14287,2828925l14287,14287e">
                  <v:fill on="f" focussize="0,0"/>
                  <v:stroke weight="2.25pt" color="#000000" joinstyle="round"/>
                  <v:imagedata o:title=""/>
                  <o:lock v:ext="edit" aspectratio="f"/>
                  <v:textbox inset="0mm,0mm,0mm,0mm"/>
                </v:shape>
                <w10:wrap type="topAndBottom"/>
              </v:group>
            </w:pict>
          </mc:Fallback>
        </mc:AlternateContent>
      </w:r>
    </w:p>
    <w:p>
      <w:pPr>
        <w:pStyle w:val="7"/>
        <w:spacing w:before="184"/>
      </w:pPr>
    </w:p>
    <w:p>
      <w:pPr>
        <w:pStyle w:val="3"/>
      </w:pPr>
      <w:bookmarkStart w:id="6" w:name="_bookmark6"/>
      <w:bookmarkEnd w:id="6"/>
      <w:r>
        <w:rPr>
          <w:spacing w:val="-5"/>
        </w:rPr>
        <w:t>FAQ</w:t>
      </w:r>
    </w:p>
    <w:p>
      <w:pPr>
        <w:pStyle w:val="7"/>
        <w:spacing w:before="175" w:line="276" w:lineRule="auto"/>
        <w:ind w:left="100" w:right="347"/>
      </w:pPr>
      <w:r>
        <w:t>The FAQ (Frequently Asked Questions) section is a helpful resource that provides answers to commonly</w:t>
      </w:r>
      <w:r>
        <w:rPr>
          <w:spacing w:val="-4"/>
        </w:rPr>
        <w:t xml:space="preserve"> </w:t>
      </w:r>
      <w:r>
        <w:t>asked</w:t>
      </w:r>
      <w:r>
        <w:rPr>
          <w:spacing w:val="-4"/>
        </w:rPr>
        <w:t xml:space="preserve"> </w:t>
      </w:r>
      <w:r>
        <w:t>questions</w:t>
      </w:r>
      <w:r>
        <w:rPr>
          <w:spacing w:val="-4"/>
        </w:rPr>
        <w:t xml:space="preserve"> </w:t>
      </w:r>
      <w:r>
        <w:t>regarding</w:t>
      </w:r>
      <w:r>
        <w:rPr>
          <w:spacing w:val="-4"/>
        </w:rPr>
        <w:t xml:space="preserve"> </w:t>
      </w:r>
      <w:r>
        <w:t>a</w:t>
      </w:r>
      <w:r>
        <w:rPr>
          <w:spacing w:val="-4"/>
        </w:rPr>
        <w:t xml:space="preserve"> </w:t>
      </w:r>
      <w:r>
        <w:t>particular</w:t>
      </w:r>
      <w:r>
        <w:rPr>
          <w:spacing w:val="-4"/>
        </w:rPr>
        <w:t xml:space="preserve"> </w:t>
      </w:r>
      <w:r>
        <w:t>topic</w:t>
      </w:r>
      <w:r>
        <w:rPr>
          <w:spacing w:val="-4"/>
        </w:rPr>
        <w:t xml:space="preserve"> </w:t>
      </w:r>
      <w:r>
        <w:t>or</w:t>
      </w:r>
      <w:r>
        <w:rPr>
          <w:spacing w:val="-4"/>
        </w:rPr>
        <w:t xml:space="preserve"> </w:t>
      </w:r>
      <w:r>
        <w:t>subject.</w:t>
      </w:r>
      <w:r>
        <w:rPr>
          <w:spacing w:val="-4"/>
        </w:rPr>
        <w:t xml:space="preserve"> </w:t>
      </w:r>
      <w:r>
        <w:t>It</w:t>
      </w:r>
      <w:r>
        <w:rPr>
          <w:spacing w:val="-4"/>
        </w:rPr>
        <w:t xml:space="preserve"> </w:t>
      </w:r>
      <w:r>
        <w:t>is</w:t>
      </w:r>
      <w:r>
        <w:rPr>
          <w:spacing w:val="-4"/>
        </w:rPr>
        <w:t xml:space="preserve"> </w:t>
      </w:r>
      <w:r>
        <w:t>designed</w:t>
      </w:r>
      <w:r>
        <w:rPr>
          <w:spacing w:val="-4"/>
        </w:rPr>
        <w:t xml:space="preserve"> </w:t>
      </w:r>
      <w:r>
        <w:t>to</w:t>
      </w:r>
      <w:r>
        <w:rPr>
          <w:spacing w:val="-4"/>
        </w:rPr>
        <w:t xml:space="preserve"> </w:t>
      </w:r>
      <w:r>
        <w:t>address</w:t>
      </w:r>
      <w:r>
        <w:rPr>
          <w:spacing w:val="-4"/>
        </w:rPr>
        <w:t xml:space="preserve"> </w:t>
      </w:r>
      <w:r>
        <w:t>the most common queries or concerns that applicants may have, offering clear and concise explanations. The FAQ section aims to provide applicants with quick access to relevant information, saving them time and effort in searching for answers.</w:t>
      </w:r>
    </w:p>
    <w:p>
      <w:pPr>
        <w:pStyle w:val="7"/>
        <w:spacing w:before="44"/>
        <w:rPr>
          <w:sz w:val="20"/>
        </w:rPr>
      </w:pPr>
      <w:r>
        <mc:AlternateContent>
          <mc:Choice Requires="wpg">
            <w:drawing>
              <wp:anchor distT="0" distB="0" distL="0" distR="0" simplePos="0" relativeHeight="251670528" behindDoc="1" locked="0" layoutInCell="1" allowOverlap="1">
                <wp:simplePos x="0" y="0"/>
                <wp:positionH relativeFrom="page">
                  <wp:posOffset>933450</wp:posOffset>
                </wp:positionH>
                <wp:positionV relativeFrom="paragraph">
                  <wp:posOffset>203200</wp:posOffset>
                </wp:positionV>
                <wp:extent cx="6000750" cy="2381250"/>
                <wp:effectExtent l="0" t="0" r="0" b="0"/>
                <wp:wrapTopAndBottom/>
                <wp:docPr id="21" name="Group 21"/>
                <wp:cNvGraphicFramePr/>
                <a:graphic xmlns:a="http://schemas.openxmlformats.org/drawingml/2006/main">
                  <a:graphicData uri="http://schemas.microsoft.com/office/word/2010/wordprocessingGroup">
                    <wpg:wgp>
                      <wpg:cNvGrpSpPr/>
                      <wpg:grpSpPr>
                        <a:xfrm>
                          <a:off x="0" y="0"/>
                          <a:ext cx="6000750" cy="2381250"/>
                          <a:chOff x="0" y="0"/>
                          <a:chExt cx="6000750" cy="2381250"/>
                        </a:xfrm>
                      </wpg:grpSpPr>
                      <pic:pic xmlns:pic="http://schemas.openxmlformats.org/drawingml/2006/picture">
                        <pic:nvPicPr>
                          <pic:cNvPr id="22" name="Image 22"/>
                          <pic:cNvPicPr/>
                        </pic:nvPicPr>
                        <pic:blipFill>
                          <a:blip r:embed="rId15" cstate="print"/>
                          <a:stretch>
                            <a:fillRect/>
                          </a:stretch>
                        </pic:blipFill>
                        <pic:spPr>
                          <a:xfrm>
                            <a:off x="28575" y="28575"/>
                            <a:ext cx="5943600" cy="2324100"/>
                          </a:xfrm>
                          <a:prstGeom prst="rect">
                            <a:avLst/>
                          </a:prstGeom>
                        </pic:spPr>
                      </pic:pic>
                      <wps:wsp>
                        <wps:cNvPr id="23" name="Graphic 23"/>
                        <wps:cNvSpPr/>
                        <wps:spPr>
                          <a:xfrm>
                            <a:off x="0" y="0"/>
                            <a:ext cx="6000750" cy="2381250"/>
                          </a:xfrm>
                          <a:custGeom>
                            <a:avLst/>
                            <a:gdLst/>
                            <a:ahLst/>
                            <a:cxnLst/>
                            <a:rect l="l" t="t" r="r" b="b"/>
                            <a:pathLst>
                              <a:path w="6000750" h="2381250">
                                <a:moveTo>
                                  <a:pt x="0" y="14287"/>
                                </a:moveTo>
                                <a:lnTo>
                                  <a:pt x="5986462" y="14287"/>
                                </a:lnTo>
                              </a:path>
                              <a:path w="6000750" h="2381250">
                                <a:moveTo>
                                  <a:pt x="5986462" y="0"/>
                                </a:moveTo>
                                <a:lnTo>
                                  <a:pt x="5986462" y="2366962"/>
                                </a:lnTo>
                              </a:path>
                              <a:path w="6000750" h="2381250">
                                <a:moveTo>
                                  <a:pt x="6000750" y="2366962"/>
                                </a:moveTo>
                                <a:lnTo>
                                  <a:pt x="14287" y="2366962"/>
                                </a:lnTo>
                              </a:path>
                              <a:path w="6000750" h="2381250">
                                <a:moveTo>
                                  <a:pt x="14287" y="2381250"/>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6pt;height:187.5pt;width:472.5pt;mso-position-horizontal-relative:page;mso-wrap-distance-bottom:0pt;mso-wrap-distance-top:0pt;z-index:-251645952;mso-width-relative:page;mso-height-relative:page;" coordsize="6000750,2381250" o:gfxdata="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">
                <o:lock v:ext="edit" aspectratio="f"/>
                <v:shape id="Image 22" o:spid="_x0000_s1026" o:spt="75" type="#_x0000_t75" style="position:absolute;left:28575;top:28575;height:2324100;width:5943600;" filled="f" o:preferrelative="t" stroked="f" coordsize="21600,21600" o:gfxdata="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OejMwLUAAADbAAAADwAA&#10;AAAAAAABACAAAAAiAAAAZHJzL2Rvd25yZXYueG1sUEsBAhQAFAAAAAgAh07iQDMvBZ47AAAAOQAA&#10;ABAAAAAAAAAAAQAgAAAABAEAAGRycy9zaGFwZXhtbC54bWxQSwUGAAAAAAYABgBbAQAArgMAAAAA&#10;">
                  <v:fill on="f" focussize="0,0"/>
                  <v:stroke on="f"/>
                  <v:imagedata r:id="rId15" o:title=""/>
                  <o:lock v:ext="edit" aspectratio="f"/>
                </v:shape>
                <v:shape id="Graphic 23" o:spid="_x0000_s1026" o:spt="100" style="position:absolute;left:0;top:0;height:2381250;width:6000750;" filled="f" stroked="t" coordsize="6000750,2381250" o:gfxdata="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8Og+8AAAA&#10;2wAAAA8AAAAAAAAAAQAgAAAAIgAAAGRycy9kb3ducmV2LnhtbFBLAQIUABQAAAAIAIdO4kAzLwWe&#10;OwAAADkAAAAQAAAAAAAAAAEAIAAAAAsBAABkcnMvc2hhcGV4bWwueG1sUEsFBgAAAAAGAAYAWwEA&#10;ALUDAAAAAA==&#10;" path="m0,14287l5986462,14287em5986462,0l5986462,2366962em6000750,2366962l14287,2366962em14287,2381250l14287,14287e">
                  <v:fill on="f" focussize="0,0"/>
                  <v:stroke weight="2.25pt" color="#000000" joinstyle="round"/>
                  <v:imagedata o:title=""/>
                  <o:lock v:ext="edit" aspectratio="f"/>
                  <v:textbox inset="0mm,0mm,0mm,0mm"/>
                </v:shape>
                <w10:wrap type="topAndBottom"/>
              </v:group>
            </w:pict>
          </mc:Fallback>
        </mc:AlternateContent>
      </w:r>
    </w:p>
    <w:p>
      <w:pPr>
        <w:spacing w:after="0"/>
        <w:rPr>
          <w:sz w:val="20"/>
        </w:rPr>
        <w:sectPr>
          <w:pgSz w:w="12240" w:h="15840"/>
          <w:pgMar w:top="1380" w:right="1120" w:bottom="280" w:left="1340" w:header="720" w:footer="720" w:gutter="0"/>
          <w:cols w:space="720" w:num="1"/>
        </w:sectPr>
      </w:pPr>
    </w:p>
    <w:p>
      <w:pPr>
        <w:pStyle w:val="3"/>
        <w:spacing w:before="60"/>
      </w:pPr>
      <w:bookmarkStart w:id="7" w:name="_bookmark7"/>
      <w:bookmarkEnd w:id="7"/>
      <w:r>
        <w:t>Contact</w:t>
      </w:r>
      <w:r>
        <w:rPr>
          <w:spacing w:val="-7"/>
        </w:rPr>
        <w:t xml:space="preserve"> </w:t>
      </w:r>
      <w:r>
        <w:rPr>
          <w:spacing w:val="-5"/>
        </w:rPr>
        <w:t>Us</w:t>
      </w:r>
    </w:p>
    <w:p>
      <w:pPr>
        <w:pStyle w:val="7"/>
        <w:spacing w:before="175" w:line="276" w:lineRule="auto"/>
        <w:ind w:left="100" w:right="347"/>
      </w:pPr>
      <w:r>
        <w:t>The</w:t>
      </w:r>
      <w:r>
        <w:rPr>
          <w:spacing w:val="-4"/>
        </w:rPr>
        <w:t xml:space="preserve"> </w:t>
      </w:r>
      <w:r>
        <w:t>Contact</w:t>
      </w:r>
      <w:r>
        <w:rPr>
          <w:spacing w:val="-4"/>
        </w:rPr>
        <w:t xml:space="preserve"> </w:t>
      </w:r>
      <w:r>
        <w:t>Us</w:t>
      </w:r>
      <w:r>
        <w:rPr>
          <w:spacing w:val="-4"/>
        </w:rPr>
        <w:t xml:space="preserve"> </w:t>
      </w:r>
      <w:r>
        <w:t>section</w:t>
      </w:r>
      <w:r>
        <w:rPr>
          <w:spacing w:val="-4"/>
        </w:rPr>
        <w:t xml:space="preserve"> </w:t>
      </w:r>
      <w:r>
        <w:t>provides</w:t>
      </w:r>
      <w:r>
        <w:rPr>
          <w:spacing w:val="-4"/>
        </w:rPr>
        <w:t xml:space="preserve"> </w:t>
      </w:r>
      <w:r>
        <w:t>University/College</w:t>
      </w:r>
      <w:r>
        <w:rPr>
          <w:spacing w:val="-4"/>
        </w:rPr>
        <w:t xml:space="preserve"> </w:t>
      </w:r>
      <w:r>
        <w:t>contact</w:t>
      </w:r>
      <w:r>
        <w:rPr>
          <w:spacing w:val="-4"/>
        </w:rPr>
        <w:t xml:space="preserve"> </w:t>
      </w:r>
      <w:r>
        <w:t>details,</w:t>
      </w:r>
      <w:r>
        <w:rPr>
          <w:spacing w:val="-4"/>
        </w:rPr>
        <w:t xml:space="preserve"> </w:t>
      </w:r>
      <w:r>
        <w:t>which</w:t>
      </w:r>
      <w:r>
        <w:rPr>
          <w:spacing w:val="-4"/>
        </w:rPr>
        <w:t xml:space="preserve"> </w:t>
      </w:r>
      <w:r>
        <w:t>applicants</w:t>
      </w:r>
      <w:r>
        <w:rPr>
          <w:spacing w:val="-4"/>
        </w:rPr>
        <w:t xml:space="preserve"> </w:t>
      </w:r>
      <w:r>
        <w:t>can</w:t>
      </w:r>
      <w:r>
        <w:rPr>
          <w:spacing w:val="-4"/>
        </w:rPr>
        <w:t xml:space="preserve"> </w:t>
      </w:r>
      <w:r>
        <w:t>visit</w:t>
      </w:r>
      <w:r>
        <w:rPr>
          <w:spacing w:val="-4"/>
        </w:rPr>
        <w:t xml:space="preserve"> </w:t>
      </w:r>
      <w:r>
        <w:t>if they have any queries relevant to those Universities/Colleges.</w:t>
      </w:r>
    </w:p>
    <w:p>
      <w:pPr>
        <w:pStyle w:val="7"/>
      </w:pPr>
    </w:p>
    <w:p>
      <w:pPr>
        <w:pStyle w:val="7"/>
      </w:pPr>
    </w:p>
    <w:p>
      <w:pPr>
        <w:pStyle w:val="7"/>
        <w:spacing w:before="223"/>
      </w:pPr>
    </w:p>
    <w:p>
      <w:pPr>
        <w:pStyle w:val="2"/>
      </w:pPr>
      <w:bookmarkStart w:id="8" w:name="_bookmark8"/>
      <w:bookmarkEnd w:id="8"/>
      <w:r>
        <w:t>The</w:t>
      </w:r>
      <w:r>
        <w:rPr>
          <w:spacing w:val="-6"/>
        </w:rPr>
        <w:t xml:space="preserve"> </w:t>
      </w:r>
      <w:r>
        <w:t>Admission</w:t>
      </w:r>
      <w:r>
        <w:rPr>
          <w:spacing w:val="-6"/>
        </w:rPr>
        <w:t xml:space="preserve"> </w:t>
      </w:r>
      <w:r>
        <w:rPr>
          <w:spacing w:val="-2"/>
        </w:rPr>
        <w:t>Process</w:t>
      </w:r>
    </w:p>
    <w:p>
      <w:pPr>
        <w:pStyle w:val="7"/>
        <w:spacing w:before="189" w:line="276" w:lineRule="auto"/>
        <w:ind w:left="100" w:right="347"/>
      </w:pPr>
      <w:r>
        <w:t>The</w:t>
      </w:r>
      <w:r>
        <w:rPr>
          <w:spacing w:val="-3"/>
        </w:rPr>
        <w:t xml:space="preserve"> </w:t>
      </w:r>
      <w:r>
        <w:t>admission</w:t>
      </w:r>
      <w:r>
        <w:rPr>
          <w:spacing w:val="-3"/>
        </w:rPr>
        <w:t xml:space="preserve"> </w:t>
      </w:r>
      <w:r>
        <w:t>process</w:t>
      </w:r>
      <w:r>
        <w:rPr>
          <w:spacing w:val="-3"/>
        </w:rPr>
        <w:t xml:space="preserve"> </w:t>
      </w:r>
      <w:r>
        <w:t>is</w:t>
      </w:r>
      <w:r>
        <w:rPr>
          <w:spacing w:val="-3"/>
        </w:rPr>
        <w:t xml:space="preserve"> </w:t>
      </w:r>
      <w:r>
        <w:t>divided</w:t>
      </w:r>
      <w:r>
        <w:rPr>
          <w:spacing w:val="-3"/>
        </w:rPr>
        <w:t xml:space="preserve"> </w:t>
      </w:r>
      <w:r>
        <w:t>into</w:t>
      </w:r>
      <w:r>
        <w:rPr>
          <w:spacing w:val="-3"/>
        </w:rPr>
        <w:t xml:space="preserve"> </w:t>
      </w:r>
      <w:r>
        <w:t>4</w:t>
      </w:r>
      <w:r>
        <w:rPr>
          <w:spacing w:val="-3"/>
        </w:rPr>
        <w:t xml:space="preserve"> </w:t>
      </w:r>
      <w:r>
        <w:t>steps.</w:t>
      </w:r>
      <w:r>
        <w:rPr>
          <w:spacing w:val="-3"/>
        </w:rPr>
        <w:t xml:space="preserve"> </w:t>
      </w:r>
      <w:r>
        <w:t>The</w:t>
      </w:r>
      <w:r>
        <w:rPr>
          <w:spacing w:val="-3"/>
        </w:rPr>
        <w:t xml:space="preserve"> </w:t>
      </w:r>
      <w:r>
        <w:t>applicant</w:t>
      </w:r>
      <w:r>
        <w:rPr>
          <w:spacing w:val="-3"/>
        </w:rPr>
        <w:t xml:space="preserve"> </w:t>
      </w:r>
      <w:r>
        <w:t>is</w:t>
      </w:r>
      <w:r>
        <w:rPr>
          <w:spacing w:val="-3"/>
        </w:rPr>
        <w:t xml:space="preserve"> </w:t>
      </w:r>
      <w:r>
        <w:t>required</w:t>
      </w:r>
      <w:r>
        <w:rPr>
          <w:spacing w:val="-3"/>
        </w:rPr>
        <w:t xml:space="preserve"> </w:t>
      </w:r>
      <w:r>
        <w:t>to</w:t>
      </w:r>
      <w:r>
        <w:rPr>
          <w:spacing w:val="-3"/>
        </w:rPr>
        <w:t xml:space="preserve"> </w:t>
      </w:r>
      <w:r>
        <w:t>register</w:t>
      </w:r>
      <w:r>
        <w:rPr>
          <w:spacing w:val="-3"/>
        </w:rPr>
        <w:t xml:space="preserve"> </w:t>
      </w:r>
      <w:r>
        <w:t>in</w:t>
      </w:r>
      <w:r>
        <w:rPr>
          <w:spacing w:val="-3"/>
        </w:rPr>
        <w:t xml:space="preserve"> </w:t>
      </w:r>
      <w:r>
        <w:t>the</w:t>
      </w:r>
      <w:r>
        <w:rPr>
          <w:spacing w:val="-3"/>
        </w:rPr>
        <w:t xml:space="preserve"> </w:t>
      </w:r>
      <w:r>
        <w:t>portal and complete all the steps as follows:</w:t>
      </w:r>
    </w:p>
    <w:p>
      <w:pPr>
        <w:pStyle w:val="7"/>
        <w:spacing w:before="38"/>
      </w:pPr>
    </w:p>
    <w:p>
      <w:pPr>
        <w:pStyle w:val="9"/>
        <w:numPr>
          <w:ilvl w:val="0"/>
          <w:numId w:val="5"/>
        </w:numPr>
        <w:tabs>
          <w:tab w:val="left" w:pos="818"/>
        </w:tabs>
        <w:spacing w:before="0" w:after="0" w:line="240" w:lineRule="auto"/>
        <w:ind w:left="818" w:right="0" w:hanging="358"/>
        <w:jc w:val="left"/>
        <w:rPr>
          <w:rFonts w:ascii="Arial MT"/>
          <w:sz w:val="22"/>
        </w:rPr>
      </w:pPr>
      <w:r>
        <w:rPr>
          <w:rFonts w:ascii="Arial MT"/>
          <w:sz w:val="22"/>
        </w:rPr>
        <w:t>Complete</w:t>
      </w:r>
      <w:r>
        <w:rPr>
          <w:rFonts w:ascii="Arial MT"/>
          <w:spacing w:val="-7"/>
          <w:sz w:val="22"/>
        </w:rPr>
        <w:t xml:space="preserve"> </w:t>
      </w:r>
      <w:r>
        <w:rPr>
          <w:rFonts w:ascii="Arial MT"/>
          <w:sz w:val="22"/>
        </w:rPr>
        <w:t>their</w:t>
      </w:r>
      <w:r>
        <w:rPr>
          <w:rFonts w:ascii="Arial MT"/>
          <w:spacing w:val="-6"/>
          <w:sz w:val="22"/>
        </w:rPr>
        <w:t xml:space="preserve"> </w:t>
      </w:r>
      <w:r>
        <w:rPr>
          <w:rFonts w:ascii="Arial MT"/>
          <w:spacing w:val="-2"/>
          <w:sz w:val="22"/>
        </w:rPr>
        <w:t>profile,</w:t>
      </w:r>
    </w:p>
    <w:p>
      <w:pPr>
        <w:pStyle w:val="9"/>
        <w:numPr>
          <w:ilvl w:val="0"/>
          <w:numId w:val="5"/>
        </w:numPr>
        <w:tabs>
          <w:tab w:val="left" w:pos="818"/>
        </w:tabs>
        <w:spacing w:before="38" w:after="0" w:line="240" w:lineRule="auto"/>
        <w:ind w:left="818" w:right="0" w:hanging="358"/>
        <w:jc w:val="left"/>
        <w:rPr>
          <w:rFonts w:ascii="Arial MT"/>
          <w:sz w:val="22"/>
        </w:rPr>
      </w:pPr>
      <w:r>
        <w:rPr>
          <w:rFonts w:ascii="Arial MT"/>
          <w:sz w:val="22"/>
        </w:rPr>
        <w:t>Confirm</w:t>
      </w:r>
      <w:r>
        <w:rPr>
          <w:rFonts w:ascii="Arial MT"/>
          <w:spacing w:val="-6"/>
          <w:sz w:val="22"/>
        </w:rPr>
        <w:t xml:space="preserve"> </w:t>
      </w:r>
      <w:r>
        <w:rPr>
          <w:rFonts w:ascii="Arial MT"/>
          <w:sz w:val="22"/>
        </w:rPr>
        <w:t>and</w:t>
      </w:r>
      <w:r>
        <w:rPr>
          <w:rFonts w:ascii="Arial MT"/>
          <w:spacing w:val="-5"/>
          <w:sz w:val="22"/>
        </w:rPr>
        <w:t xml:space="preserve"> </w:t>
      </w:r>
      <w:r>
        <w:rPr>
          <w:rFonts w:ascii="Arial MT"/>
          <w:sz w:val="22"/>
        </w:rPr>
        <w:t>lock</w:t>
      </w:r>
      <w:r>
        <w:rPr>
          <w:rFonts w:ascii="Arial MT"/>
          <w:spacing w:val="-5"/>
          <w:sz w:val="22"/>
        </w:rPr>
        <w:t xml:space="preserve"> </w:t>
      </w:r>
      <w:r>
        <w:rPr>
          <w:rFonts w:ascii="Arial MT"/>
          <w:sz w:val="22"/>
        </w:rPr>
        <w:t>profile</w:t>
      </w:r>
      <w:r>
        <w:rPr>
          <w:rFonts w:ascii="Arial MT"/>
          <w:spacing w:val="-5"/>
          <w:sz w:val="22"/>
        </w:rPr>
        <w:t xml:space="preserve"> and</w:t>
      </w:r>
    </w:p>
    <w:p>
      <w:pPr>
        <w:pStyle w:val="9"/>
        <w:numPr>
          <w:ilvl w:val="0"/>
          <w:numId w:val="5"/>
        </w:numPr>
        <w:tabs>
          <w:tab w:val="left" w:pos="818"/>
        </w:tabs>
        <w:spacing w:before="38" w:after="0" w:line="240" w:lineRule="auto"/>
        <w:ind w:left="818" w:right="0" w:hanging="358"/>
        <w:jc w:val="left"/>
        <w:rPr>
          <w:rFonts w:ascii="Arial MT"/>
          <w:sz w:val="22"/>
        </w:rPr>
      </w:pPr>
      <w:r>
        <w:rPr>
          <w:rFonts w:ascii="Arial MT"/>
          <w:sz w:val="22"/>
        </w:rPr>
        <w:t>Apply</w:t>
      </w:r>
      <w:r>
        <w:rPr>
          <w:rFonts w:ascii="Arial MT"/>
          <w:spacing w:val="-4"/>
          <w:sz w:val="22"/>
        </w:rPr>
        <w:t xml:space="preserve"> </w:t>
      </w:r>
      <w:r>
        <w:rPr>
          <w:rFonts w:ascii="Arial MT"/>
          <w:sz w:val="22"/>
        </w:rPr>
        <w:t>to</w:t>
      </w:r>
      <w:r>
        <w:rPr>
          <w:rFonts w:ascii="Arial MT"/>
          <w:spacing w:val="-3"/>
          <w:sz w:val="22"/>
        </w:rPr>
        <w:t xml:space="preserve"> </w:t>
      </w:r>
      <w:r>
        <w:rPr>
          <w:rFonts w:ascii="Arial MT"/>
          <w:spacing w:val="-2"/>
          <w:sz w:val="22"/>
        </w:rPr>
        <w:t>college</w:t>
      </w:r>
    </w:p>
    <w:p>
      <w:pPr>
        <w:pStyle w:val="7"/>
        <w:spacing w:before="75"/>
      </w:pPr>
    </w:p>
    <w:p>
      <w:pPr>
        <w:pStyle w:val="7"/>
        <w:spacing w:before="1" w:line="276" w:lineRule="auto"/>
        <w:ind w:left="100" w:right="347"/>
      </w:pPr>
      <w:r>
        <w:t>To start the admission process, the applicant needs to register and log in to the portal. Registration</w:t>
      </w:r>
      <w:r>
        <w:rPr>
          <w:spacing w:val="-5"/>
        </w:rPr>
        <w:t xml:space="preserve"> </w:t>
      </w:r>
      <w:r>
        <w:t>for</w:t>
      </w:r>
      <w:r>
        <w:rPr>
          <w:spacing w:val="-5"/>
        </w:rPr>
        <w:t xml:space="preserve"> </w:t>
      </w:r>
      <w:r>
        <w:t>admission</w:t>
      </w:r>
      <w:r>
        <w:rPr>
          <w:spacing w:val="-5"/>
        </w:rPr>
        <w:t xml:space="preserve"> </w:t>
      </w:r>
      <w:r>
        <w:t>is</w:t>
      </w:r>
      <w:r>
        <w:rPr>
          <w:spacing w:val="-5"/>
        </w:rPr>
        <w:t xml:space="preserve"> </w:t>
      </w:r>
      <w:r>
        <w:t>a</w:t>
      </w:r>
      <w:r>
        <w:rPr>
          <w:spacing w:val="-5"/>
        </w:rPr>
        <w:t xml:space="preserve"> </w:t>
      </w:r>
      <w:r>
        <w:t>one-time</w:t>
      </w:r>
      <w:r>
        <w:rPr>
          <w:spacing w:val="-5"/>
        </w:rPr>
        <w:t xml:space="preserve"> </w:t>
      </w:r>
      <w:r>
        <w:t>process</w:t>
      </w:r>
      <w:r>
        <w:rPr>
          <w:spacing w:val="-5"/>
        </w:rPr>
        <w:t xml:space="preserve"> </w:t>
      </w:r>
      <w:r>
        <w:t>and</w:t>
      </w:r>
      <w:r>
        <w:rPr>
          <w:spacing w:val="-5"/>
        </w:rPr>
        <w:t xml:space="preserve"> </w:t>
      </w:r>
      <w:r>
        <w:t>every</w:t>
      </w:r>
      <w:r>
        <w:rPr>
          <w:spacing w:val="-5"/>
        </w:rPr>
        <w:t xml:space="preserve"> </w:t>
      </w:r>
      <w:r>
        <w:t>applicant</w:t>
      </w:r>
      <w:r>
        <w:rPr>
          <w:spacing w:val="-5"/>
        </w:rPr>
        <w:t xml:space="preserve"> </w:t>
      </w:r>
      <w:r>
        <w:t>needs</w:t>
      </w:r>
      <w:r>
        <w:rPr>
          <w:spacing w:val="-5"/>
        </w:rPr>
        <w:t xml:space="preserve"> </w:t>
      </w:r>
      <w:r>
        <w:t>to</w:t>
      </w:r>
      <w:r>
        <w:rPr>
          <w:spacing w:val="-5"/>
        </w:rPr>
        <w:t xml:space="preserve"> </w:t>
      </w:r>
      <w:r>
        <w:t>register.</w:t>
      </w:r>
      <w:r>
        <w:rPr>
          <w:spacing w:val="-5"/>
        </w:rPr>
        <w:t xml:space="preserve"> </w:t>
      </w:r>
      <w:r>
        <w:t>The registration process is mentioned below:</w:t>
      </w:r>
    </w:p>
    <w:p>
      <w:pPr>
        <w:pStyle w:val="7"/>
        <w:spacing w:before="106"/>
      </w:pPr>
    </w:p>
    <w:p>
      <w:pPr>
        <w:pStyle w:val="3"/>
        <w:spacing w:before="1"/>
      </w:pPr>
      <w:bookmarkStart w:id="9" w:name="_bookmark9"/>
      <w:bookmarkEnd w:id="9"/>
      <w:r>
        <w:rPr>
          <w:spacing w:val="-2"/>
        </w:rPr>
        <w:t>Registration</w:t>
      </w:r>
    </w:p>
    <w:p>
      <w:pPr>
        <w:pStyle w:val="7"/>
        <w:spacing w:before="175" w:line="276" w:lineRule="auto"/>
        <w:ind w:left="100" w:right="398"/>
      </w:pPr>
      <w:r>
        <w:t>Applicants</w:t>
      </w:r>
      <w:r>
        <w:rPr>
          <w:spacing w:val="-3"/>
        </w:rPr>
        <w:t xml:space="preserve"> </w:t>
      </w:r>
      <w:r>
        <w:t>who</w:t>
      </w:r>
      <w:r>
        <w:rPr>
          <w:spacing w:val="-3"/>
        </w:rPr>
        <w:t xml:space="preserve"> </w:t>
      </w:r>
      <w:r>
        <w:t>are</w:t>
      </w:r>
      <w:r>
        <w:rPr>
          <w:spacing w:val="-3"/>
        </w:rPr>
        <w:t xml:space="preserve"> </w:t>
      </w:r>
      <w:r>
        <w:t>new</w:t>
      </w:r>
      <w:r>
        <w:rPr>
          <w:spacing w:val="-3"/>
        </w:rPr>
        <w:t xml:space="preserve"> </w:t>
      </w:r>
      <w:r>
        <w:t>to</w:t>
      </w:r>
      <w:r>
        <w:rPr>
          <w:spacing w:val="-3"/>
        </w:rPr>
        <w:t xml:space="preserve"> </w:t>
      </w:r>
      <w:r>
        <w:t>the</w:t>
      </w:r>
      <w:r>
        <w:rPr>
          <w:spacing w:val="-3"/>
        </w:rPr>
        <w:t xml:space="preserve"> </w:t>
      </w:r>
      <w:r>
        <w:t>portal</w:t>
      </w:r>
      <w:r>
        <w:rPr>
          <w:spacing w:val="-3"/>
        </w:rPr>
        <w:t xml:space="preserve"> </w:t>
      </w:r>
      <w:r>
        <w:t>need</w:t>
      </w:r>
      <w:r>
        <w:rPr>
          <w:spacing w:val="-3"/>
        </w:rPr>
        <w:t xml:space="preserve"> </w:t>
      </w:r>
      <w:r>
        <w:t>to</w:t>
      </w:r>
      <w:r>
        <w:rPr>
          <w:spacing w:val="-3"/>
        </w:rPr>
        <w:t xml:space="preserve"> </w:t>
      </w:r>
      <w:r>
        <w:t>register</w:t>
      </w:r>
      <w:r>
        <w:rPr>
          <w:spacing w:val="-3"/>
        </w:rPr>
        <w:t xml:space="preserve"> </w:t>
      </w:r>
      <w:r>
        <w:t>to</w:t>
      </w:r>
      <w:r>
        <w:rPr>
          <w:spacing w:val="-3"/>
        </w:rPr>
        <w:t xml:space="preserve"> </w:t>
      </w:r>
      <w:r>
        <w:t>process</w:t>
      </w:r>
      <w:r>
        <w:rPr>
          <w:spacing w:val="-3"/>
        </w:rPr>
        <w:t xml:space="preserve"> </w:t>
      </w:r>
      <w:r>
        <w:t>their</w:t>
      </w:r>
      <w:r>
        <w:rPr>
          <w:spacing w:val="-3"/>
        </w:rPr>
        <w:t xml:space="preserve"> </w:t>
      </w:r>
      <w:r>
        <w:t>application</w:t>
      </w:r>
      <w:r>
        <w:rPr>
          <w:spacing w:val="-3"/>
        </w:rPr>
        <w:t xml:space="preserve"> </w:t>
      </w:r>
      <w:r>
        <w:t>for</w:t>
      </w:r>
      <w:r>
        <w:rPr>
          <w:spacing w:val="-3"/>
        </w:rPr>
        <w:t xml:space="preserve"> </w:t>
      </w:r>
      <w:r>
        <w:t xml:space="preserve">admission. Registration is a must to ensure the portal that applicants want to apply for University </w:t>
      </w:r>
      <w:r>
        <w:rPr>
          <w:spacing w:val="-2"/>
        </w:rPr>
        <w:t>programmes.</w:t>
      </w:r>
    </w:p>
    <w:p>
      <w:pPr>
        <w:pStyle w:val="7"/>
        <w:rPr>
          <w:sz w:val="20"/>
        </w:rPr>
      </w:pPr>
    </w:p>
    <w:p>
      <w:pPr>
        <w:pStyle w:val="7"/>
        <w:rPr>
          <w:sz w:val="20"/>
        </w:rPr>
      </w:pPr>
    </w:p>
    <w:p>
      <w:pPr>
        <w:pStyle w:val="7"/>
        <w:spacing w:before="165"/>
        <w:rPr>
          <w:sz w:val="20"/>
        </w:rPr>
      </w:pPr>
      <w:r>
        <mc:AlternateContent>
          <mc:Choice Requires="wpg">
            <w:drawing>
              <wp:anchor distT="0" distB="0" distL="0" distR="0" simplePos="0" relativeHeight="251670528" behindDoc="1" locked="0" layoutInCell="1" allowOverlap="1">
                <wp:simplePos x="0" y="0"/>
                <wp:positionH relativeFrom="page">
                  <wp:posOffset>933450</wp:posOffset>
                </wp:positionH>
                <wp:positionV relativeFrom="paragraph">
                  <wp:posOffset>280035</wp:posOffset>
                </wp:positionV>
                <wp:extent cx="5600700" cy="2647950"/>
                <wp:effectExtent l="0" t="0" r="0" b="0"/>
                <wp:wrapTopAndBottom/>
                <wp:docPr id="24" name="Group 24"/>
                <wp:cNvGraphicFramePr/>
                <a:graphic xmlns:a="http://schemas.openxmlformats.org/drawingml/2006/main">
                  <a:graphicData uri="http://schemas.microsoft.com/office/word/2010/wordprocessingGroup">
                    <wpg:wgp>
                      <wpg:cNvGrpSpPr/>
                      <wpg:grpSpPr>
                        <a:xfrm>
                          <a:off x="0" y="0"/>
                          <a:ext cx="5600700" cy="2647950"/>
                          <a:chOff x="0" y="0"/>
                          <a:chExt cx="5600700" cy="2647950"/>
                        </a:xfrm>
                      </wpg:grpSpPr>
                      <pic:pic xmlns:pic="http://schemas.openxmlformats.org/drawingml/2006/picture">
                        <pic:nvPicPr>
                          <pic:cNvPr id="25" name="Image 25"/>
                          <pic:cNvPicPr/>
                        </pic:nvPicPr>
                        <pic:blipFill>
                          <a:blip r:embed="rId16" cstate="print"/>
                          <a:stretch>
                            <a:fillRect/>
                          </a:stretch>
                        </pic:blipFill>
                        <pic:spPr>
                          <a:xfrm>
                            <a:off x="28575" y="28575"/>
                            <a:ext cx="5543550" cy="2590799"/>
                          </a:xfrm>
                          <a:prstGeom prst="rect">
                            <a:avLst/>
                          </a:prstGeom>
                        </pic:spPr>
                      </pic:pic>
                      <wps:wsp>
                        <wps:cNvPr id="26" name="Graphic 26"/>
                        <wps:cNvSpPr/>
                        <wps:spPr>
                          <a:xfrm>
                            <a:off x="0" y="0"/>
                            <a:ext cx="5600700" cy="2647950"/>
                          </a:xfrm>
                          <a:custGeom>
                            <a:avLst/>
                            <a:gdLst/>
                            <a:ahLst/>
                            <a:cxnLst/>
                            <a:rect l="l" t="t" r="r" b="b"/>
                            <a:pathLst>
                              <a:path w="5600700" h="2647950">
                                <a:moveTo>
                                  <a:pt x="0" y="14287"/>
                                </a:moveTo>
                                <a:lnTo>
                                  <a:pt x="5586412" y="14287"/>
                                </a:lnTo>
                              </a:path>
                              <a:path w="5600700" h="2647950">
                                <a:moveTo>
                                  <a:pt x="5586412" y="0"/>
                                </a:moveTo>
                                <a:lnTo>
                                  <a:pt x="5586412" y="2633662"/>
                                </a:lnTo>
                              </a:path>
                              <a:path w="5600700" h="2647950">
                                <a:moveTo>
                                  <a:pt x="5600700" y="2633662"/>
                                </a:moveTo>
                                <a:lnTo>
                                  <a:pt x="14287" y="2633662"/>
                                </a:lnTo>
                              </a:path>
                              <a:path w="5600700" h="2647950">
                                <a:moveTo>
                                  <a:pt x="14287" y="2647950"/>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22.05pt;height:208.5pt;width:441pt;mso-position-horizontal-relative:page;mso-wrap-distance-bottom:0pt;mso-wrap-distance-top:0pt;z-index:-251645952;mso-width-relative:page;mso-height-relative:page;" coordsize="5600700,2647950" o:gfxdata="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v2n/AB7r+P8AOp6gtP8Aj3X8f51PTEFF&#10;JkUtABRRRQAUUUhNAC0UmaTNADqKQHiloAKKKKACikzRmgBaKTNLQAUUUA5oAKKKTNAC0UlLQAUU&#10;UUAFFFFABRRRQAUUUUAFFFFABRRRQAUUUUAFFFFABRRRQAUUUUAFFFFABWW/+tf/AHj/ADrUrLf/&#10;AFr/AO8f50ANooop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">
                <o:lock v:ext="edit" aspectratio="f"/>
                <v:shape id="Image 25" o:spid="_x0000_s1026" o:spt="75" type="#_x0000_t75" style="position:absolute;left:28575;top:28575;height:2590799;width:5543550;" filled="f" o:preferrelative="t" stroked="f" coordsize="21600,21600" o:gfxdata="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2DVvQAA&#10;ANsAAAAPAAAAAAAAAAEAIAAAACIAAABkcnMvZG93bnJldi54bWxQSwECFAAUAAAACACHTuJAMy8F&#10;njsAAAA5AAAAEAAAAAAAAAABACAAAAAMAQAAZHJzL3NoYXBleG1sLnhtbFBLBQYAAAAABgAGAFsB&#10;AAC2AwAAAAA=&#10;">
                  <v:fill on="f" focussize="0,0"/>
                  <v:stroke on="f"/>
                  <v:imagedata r:id="rId16" o:title=""/>
                  <o:lock v:ext="edit" aspectratio="f"/>
                </v:shape>
                <v:shape id="Graphic 26" o:spid="_x0000_s1026" o:spt="100" style="position:absolute;left:0;top:0;height:2647950;width:5600700;" filled="f" stroked="t" coordsize="5600700,2647950" o:gfxdata="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irppugAAANsA&#10;AAAPAAAAAAAAAAEAIAAAACIAAABkcnMvZG93bnJldi54bWxQSwECFAAUAAAACACHTuJAMy8FnjsA&#10;AAA5AAAAEAAAAAAAAAABACAAAAAJAQAAZHJzL3NoYXBleG1sLnhtbFBLBQYAAAAABgAGAFsBAACz&#10;AwAAAAA=&#10;" path="m0,14287l5586412,14287em5586412,0l5586412,2633662em5600700,2633662l14287,2633662em14287,2647950l14287,14287e">
                  <v:fill on="f" focussize="0,0"/>
                  <v:stroke weight="2.25pt" color="#000000" joinstyle="round"/>
                  <v:imagedata o:title=""/>
                  <o:lock v:ext="edit" aspectratio="f"/>
                  <v:textbox inset="0mm,0mm,0mm,0mm"/>
                </v:shape>
                <w10:wrap type="topAndBottom"/>
              </v:group>
            </w:pict>
          </mc:Fallback>
        </mc:AlternateContent>
      </w:r>
    </w:p>
    <w:p>
      <w:pPr>
        <w:spacing w:after="0"/>
        <w:rPr>
          <w:sz w:val="20"/>
        </w:rPr>
        <w:sectPr>
          <w:pgSz w:w="12240" w:h="15840"/>
          <w:pgMar w:top="1380" w:right="1120" w:bottom="280" w:left="1340" w:header="720" w:footer="720" w:gutter="0"/>
          <w:cols w:space="720" w:num="1"/>
        </w:sectPr>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pPr>
    </w:p>
    <w:p>
      <w:pPr>
        <w:pStyle w:val="7"/>
        <w:spacing w:before="141"/>
      </w:pPr>
    </w:p>
    <w:p>
      <w:pPr>
        <w:pStyle w:val="7"/>
        <w:ind w:left="100"/>
      </w:pPr>
      <w:r>
        <mc:AlternateContent>
          <mc:Choice Requires="wpg">
            <w:drawing>
              <wp:anchor distT="0" distB="0" distL="0" distR="0" simplePos="0" relativeHeight="251663360" behindDoc="0" locked="0" layoutInCell="1" allowOverlap="1">
                <wp:simplePos x="0" y="0"/>
                <wp:positionH relativeFrom="page">
                  <wp:posOffset>933450</wp:posOffset>
                </wp:positionH>
                <wp:positionV relativeFrom="paragraph">
                  <wp:posOffset>-4427855</wp:posOffset>
                </wp:positionV>
                <wp:extent cx="6000750" cy="4010025"/>
                <wp:effectExtent l="0" t="0" r="0" b="0"/>
                <wp:wrapNone/>
                <wp:docPr id="27" name="Group 27"/>
                <wp:cNvGraphicFramePr/>
                <a:graphic xmlns:a="http://schemas.openxmlformats.org/drawingml/2006/main">
                  <a:graphicData uri="http://schemas.microsoft.com/office/word/2010/wordprocessingGroup">
                    <wpg:wgp>
                      <wpg:cNvGrpSpPr/>
                      <wpg:grpSpPr>
                        <a:xfrm>
                          <a:off x="0" y="0"/>
                          <a:ext cx="6000750" cy="4010025"/>
                          <a:chOff x="0" y="0"/>
                          <a:chExt cx="6000750" cy="4010025"/>
                        </a:xfrm>
                      </wpg:grpSpPr>
                      <pic:pic xmlns:pic="http://schemas.openxmlformats.org/drawingml/2006/picture">
                        <pic:nvPicPr>
                          <pic:cNvPr id="28" name="Image 28"/>
                          <pic:cNvPicPr/>
                        </pic:nvPicPr>
                        <pic:blipFill>
                          <a:blip r:embed="rId17" cstate="print"/>
                          <a:stretch>
                            <a:fillRect/>
                          </a:stretch>
                        </pic:blipFill>
                        <pic:spPr>
                          <a:xfrm>
                            <a:off x="28575" y="23812"/>
                            <a:ext cx="5943600" cy="3952875"/>
                          </a:xfrm>
                          <a:prstGeom prst="rect">
                            <a:avLst/>
                          </a:prstGeom>
                        </pic:spPr>
                      </pic:pic>
                      <wps:wsp>
                        <wps:cNvPr id="29" name="Graphic 29"/>
                        <wps:cNvSpPr/>
                        <wps:spPr>
                          <a:xfrm>
                            <a:off x="0" y="0"/>
                            <a:ext cx="6000750" cy="4010025"/>
                          </a:xfrm>
                          <a:custGeom>
                            <a:avLst/>
                            <a:gdLst/>
                            <a:ahLst/>
                            <a:cxnLst/>
                            <a:rect l="l" t="t" r="r" b="b"/>
                            <a:pathLst>
                              <a:path w="6000750" h="4010025">
                                <a:moveTo>
                                  <a:pt x="0" y="14287"/>
                                </a:moveTo>
                                <a:lnTo>
                                  <a:pt x="5986462" y="14287"/>
                                </a:lnTo>
                              </a:path>
                              <a:path w="6000750" h="4010025">
                                <a:moveTo>
                                  <a:pt x="5986462" y="0"/>
                                </a:moveTo>
                                <a:lnTo>
                                  <a:pt x="5986462" y="3995737"/>
                                </a:lnTo>
                              </a:path>
                              <a:path w="6000750" h="4010025">
                                <a:moveTo>
                                  <a:pt x="6000750" y="3995737"/>
                                </a:moveTo>
                                <a:lnTo>
                                  <a:pt x="14287" y="3995737"/>
                                </a:lnTo>
                              </a:path>
                              <a:path w="6000750" h="4010025">
                                <a:moveTo>
                                  <a:pt x="14287" y="40100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348.65pt;height:315.75pt;width:472.5pt;mso-position-horizontal-relative:page;z-index:251663360;mso-width-relative:page;mso-height-relative:page;" coordsize="6000750,4010025" o:gfxdata="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">
                <o:lock v:ext="edit" aspectratio="f"/>
                <v:shape id="Image 28" o:spid="_x0000_s1026" o:spt="75" type="#_x0000_t75" style="position:absolute;left:28575;top:23812;height:3952875;width:5943600;" filled="f" o:preferrelative="t" stroked="f" coordsize="21600,21600" o:gfxdata="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CR5mlrUAAADbAAAADwAA&#10;AAAAAAABACAAAAAiAAAAZHJzL2Rvd25yZXYueG1sUEsBAhQAFAAAAAgAh07iQDMvBZ47AAAAOQAA&#10;ABAAAAAAAAAAAQAgAAAABAEAAGRycy9zaGFwZXhtbC54bWxQSwUGAAAAAAYABgBbAQAArgMAAAAA&#10;">
                  <v:fill on="f" focussize="0,0"/>
                  <v:stroke on="f"/>
                  <v:imagedata r:id="rId17" o:title=""/>
                  <o:lock v:ext="edit" aspectratio="f"/>
                </v:shape>
                <v:shape id="Graphic 29" o:spid="_x0000_s1026" o:spt="100" style="position:absolute;left:0;top:0;height:4010025;width:6000750;" filled="f" stroked="t" coordsize="6000750,4010025" o:gfxdata="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xJROvQAA&#10;ANsAAAAPAAAAAAAAAAEAIAAAACIAAABkcnMvZG93bnJldi54bWxQSwECFAAUAAAACACHTuJAMy8F&#10;njsAAAA5AAAAEAAAAAAAAAABACAAAAAMAQAAZHJzL3NoYXBleG1sLnhtbFBLBQYAAAAABgAGAFsB&#10;AAC2AwAAAAA=&#10;" path="m0,14287l5986462,14287em5986462,0l5986462,3995737em6000750,3995737l14287,3995737em14287,4010025l14287,14287e">
                  <v:fill on="f" focussize="0,0"/>
                  <v:stroke weight="2.25pt" color="#000000" joinstyle="round"/>
                  <v:imagedata o:title=""/>
                  <o:lock v:ext="edit" aspectratio="f"/>
                  <v:textbox inset="0mm,0mm,0mm,0mm"/>
                </v:shape>
              </v:group>
            </w:pict>
          </mc:Fallback>
        </mc:AlternateContent>
      </w:r>
      <w:r>
        <w:t>To</w:t>
      </w:r>
      <w:r>
        <w:rPr>
          <w:spacing w:val="-10"/>
        </w:rPr>
        <w:t xml:space="preserve"> </w:t>
      </w:r>
      <w:r>
        <w:t>register</w:t>
      </w:r>
      <w:r>
        <w:rPr>
          <w:spacing w:val="-10"/>
        </w:rPr>
        <w:t xml:space="preserve"> </w:t>
      </w:r>
      <w:r>
        <w:t>on</w:t>
      </w:r>
      <w:r>
        <w:rPr>
          <w:spacing w:val="-9"/>
        </w:rPr>
        <w:t xml:space="preserve"> </w:t>
      </w:r>
      <w:r>
        <w:t>the</w:t>
      </w:r>
      <w:r>
        <w:rPr>
          <w:spacing w:val="-10"/>
        </w:rPr>
        <w:t xml:space="preserve"> </w:t>
      </w:r>
      <w:r>
        <w:t>admission</w:t>
      </w:r>
      <w:r>
        <w:rPr>
          <w:spacing w:val="-9"/>
        </w:rPr>
        <w:t xml:space="preserve"> </w:t>
      </w:r>
      <w:r>
        <w:rPr>
          <w:spacing w:val="-2"/>
        </w:rPr>
        <w:t>portal:</w:t>
      </w:r>
    </w:p>
    <w:p>
      <w:pPr>
        <w:spacing w:before="38"/>
        <w:ind w:left="100" w:right="0" w:firstLine="0"/>
        <w:jc w:val="left"/>
        <w:rPr>
          <w:rFonts w:ascii="Arial"/>
          <w:b/>
          <w:sz w:val="22"/>
        </w:rPr>
      </w:pPr>
      <w:r>
        <w:rPr>
          <w:rFonts w:ascii="Arial"/>
          <w:b/>
          <w:sz w:val="22"/>
        </w:rPr>
        <w:t>Click</w:t>
      </w:r>
      <w:r>
        <w:rPr>
          <w:rFonts w:ascii="Arial"/>
          <w:b/>
          <w:spacing w:val="-5"/>
          <w:sz w:val="22"/>
        </w:rPr>
        <w:t xml:space="preserve"> </w:t>
      </w:r>
      <w:r>
        <w:rPr>
          <w:sz w:val="22"/>
        </w:rPr>
        <w:t>on</w:t>
      </w:r>
      <w:r>
        <w:rPr>
          <w:spacing w:val="-5"/>
          <w:sz w:val="22"/>
        </w:rPr>
        <w:t xml:space="preserve"> </w:t>
      </w:r>
      <w:r>
        <w:rPr>
          <w:sz w:val="22"/>
        </w:rPr>
        <w:t>the</w:t>
      </w:r>
      <w:r>
        <w:rPr>
          <w:spacing w:val="-5"/>
          <w:sz w:val="22"/>
        </w:rPr>
        <w:t xml:space="preserve"> </w:t>
      </w:r>
      <w:r>
        <w:rPr>
          <w:rFonts w:ascii="Arial"/>
          <w:b/>
          <w:sz w:val="22"/>
        </w:rPr>
        <w:t>New</w:t>
      </w:r>
      <w:r>
        <w:rPr>
          <w:rFonts w:ascii="Arial"/>
          <w:b/>
          <w:spacing w:val="-5"/>
          <w:sz w:val="22"/>
        </w:rPr>
        <w:t xml:space="preserve"> </w:t>
      </w:r>
      <w:r>
        <w:rPr>
          <w:rFonts w:ascii="Arial"/>
          <w:b/>
          <w:sz w:val="22"/>
        </w:rPr>
        <w:t>Registration</w:t>
      </w:r>
      <w:r>
        <w:rPr>
          <w:rFonts w:ascii="Arial"/>
          <w:b/>
          <w:spacing w:val="-5"/>
          <w:sz w:val="22"/>
        </w:rPr>
        <w:t xml:space="preserve"> </w:t>
      </w:r>
      <w:r>
        <w:rPr>
          <w:rFonts w:ascii="Arial"/>
          <w:b/>
          <w:spacing w:val="-4"/>
          <w:sz w:val="22"/>
        </w:rPr>
        <w:t>tab.</w:t>
      </w:r>
    </w:p>
    <w:p>
      <w:pPr>
        <w:pStyle w:val="7"/>
        <w:spacing w:before="38"/>
        <w:ind w:left="100"/>
      </w:pPr>
      <w:r>
        <w:t>There</w:t>
      </w:r>
      <w:r>
        <w:rPr>
          <w:spacing w:val="-8"/>
        </w:rPr>
        <w:t xml:space="preserve"> </w:t>
      </w:r>
      <w:r>
        <w:t>are</w:t>
      </w:r>
      <w:r>
        <w:rPr>
          <w:spacing w:val="-5"/>
        </w:rPr>
        <w:t xml:space="preserve"> </w:t>
      </w:r>
      <w:r>
        <w:t>two</w:t>
      </w:r>
      <w:r>
        <w:rPr>
          <w:spacing w:val="-5"/>
        </w:rPr>
        <w:t xml:space="preserve"> </w:t>
      </w:r>
      <w:r>
        <w:t>sections</w:t>
      </w:r>
      <w:r>
        <w:rPr>
          <w:spacing w:val="-5"/>
        </w:rPr>
        <w:t xml:space="preserve"> </w:t>
      </w:r>
      <w:r>
        <w:t>on</w:t>
      </w:r>
      <w:r>
        <w:rPr>
          <w:spacing w:val="-5"/>
        </w:rPr>
        <w:t xml:space="preserve"> </w:t>
      </w:r>
      <w:r>
        <w:t>the</w:t>
      </w:r>
      <w:r>
        <w:rPr>
          <w:spacing w:val="-5"/>
        </w:rPr>
        <w:t xml:space="preserve"> </w:t>
      </w:r>
      <w:r>
        <w:t>‘new</w:t>
      </w:r>
      <w:r>
        <w:rPr>
          <w:spacing w:val="-5"/>
        </w:rPr>
        <w:t xml:space="preserve"> </w:t>
      </w:r>
      <w:r>
        <w:t>registration’</w:t>
      </w:r>
      <w:r>
        <w:rPr>
          <w:spacing w:val="-5"/>
        </w:rPr>
        <w:t xml:space="preserve"> </w:t>
      </w:r>
      <w:r>
        <w:rPr>
          <w:spacing w:val="-2"/>
        </w:rPr>
        <w:t>page.</w:t>
      </w:r>
    </w:p>
    <w:p>
      <w:pPr>
        <w:spacing w:before="38"/>
        <w:ind w:left="100" w:right="0" w:firstLine="0"/>
        <w:jc w:val="left"/>
        <w:rPr>
          <w:sz w:val="22"/>
        </w:rPr>
      </w:pPr>
      <w:r>
        <w:rPr>
          <w:rFonts w:ascii="Arial"/>
          <w:b/>
          <w:sz w:val="22"/>
        </w:rPr>
        <w:t>Read</w:t>
      </w:r>
      <w:r>
        <w:rPr>
          <w:rFonts w:ascii="Arial"/>
          <w:b/>
          <w:spacing w:val="-9"/>
          <w:sz w:val="22"/>
        </w:rPr>
        <w:t xml:space="preserve"> </w:t>
      </w:r>
      <w:r>
        <w:rPr>
          <w:rFonts w:ascii="Arial"/>
          <w:b/>
          <w:sz w:val="22"/>
        </w:rPr>
        <w:t>the</w:t>
      </w:r>
      <w:r>
        <w:rPr>
          <w:rFonts w:ascii="Arial"/>
          <w:b/>
          <w:spacing w:val="-6"/>
          <w:sz w:val="22"/>
        </w:rPr>
        <w:t xml:space="preserve"> </w:t>
      </w:r>
      <w:r>
        <w:rPr>
          <w:rFonts w:ascii="Arial"/>
          <w:b/>
          <w:sz w:val="22"/>
        </w:rPr>
        <w:t>Important</w:t>
      </w:r>
      <w:r>
        <w:rPr>
          <w:rFonts w:ascii="Arial"/>
          <w:b/>
          <w:spacing w:val="-6"/>
          <w:sz w:val="22"/>
        </w:rPr>
        <w:t xml:space="preserve"> </w:t>
      </w:r>
      <w:r>
        <w:rPr>
          <w:rFonts w:ascii="Arial"/>
          <w:b/>
          <w:sz w:val="22"/>
        </w:rPr>
        <w:t>Instruction</w:t>
      </w:r>
      <w:r>
        <w:rPr>
          <w:rFonts w:ascii="Arial"/>
          <w:b/>
          <w:spacing w:val="-6"/>
          <w:sz w:val="22"/>
        </w:rPr>
        <w:t xml:space="preserve"> </w:t>
      </w:r>
      <w:r>
        <w:rPr>
          <w:rFonts w:ascii="Arial"/>
          <w:b/>
          <w:sz w:val="22"/>
        </w:rPr>
        <w:t>section</w:t>
      </w:r>
      <w:r>
        <w:rPr>
          <w:rFonts w:ascii="Arial"/>
          <w:b/>
          <w:spacing w:val="-7"/>
          <w:sz w:val="22"/>
        </w:rPr>
        <w:t xml:space="preserve"> </w:t>
      </w:r>
      <w:r>
        <w:rPr>
          <w:sz w:val="22"/>
        </w:rPr>
        <w:t>before</w:t>
      </w:r>
      <w:r>
        <w:rPr>
          <w:spacing w:val="-6"/>
          <w:sz w:val="22"/>
        </w:rPr>
        <w:t xml:space="preserve"> </w:t>
      </w:r>
      <w:r>
        <w:rPr>
          <w:sz w:val="22"/>
        </w:rPr>
        <w:t>registering</w:t>
      </w:r>
      <w:r>
        <w:rPr>
          <w:spacing w:val="-6"/>
          <w:sz w:val="22"/>
        </w:rPr>
        <w:t xml:space="preserve"> </w:t>
      </w:r>
      <w:r>
        <w:rPr>
          <w:sz w:val="22"/>
        </w:rPr>
        <w:t>on</w:t>
      </w:r>
      <w:r>
        <w:rPr>
          <w:spacing w:val="-6"/>
          <w:sz w:val="22"/>
        </w:rPr>
        <w:t xml:space="preserve"> </w:t>
      </w:r>
      <w:r>
        <w:rPr>
          <w:sz w:val="22"/>
        </w:rPr>
        <w:t>the</w:t>
      </w:r>
      <w:r>
        <w:rPr>
          <w:spacing w:val="-6"/>
          <w:sz w:val="22"/>
        </w:rPr>
        <w:t xml:space="preserve"> </w:t>
      </w:r>
      <w:r>
        <w:rPr>
          <w:spacing w:val="-2"/>
          <w:sz w:val="22"/>
        </w:rPr>
        <w:t>portal</w:t>
      </w:r>
    </w:p>
    <w:p>
      <w:pPr>
        <w:spacing w:before="37"/>
        <w:ind w:left="100" w:right="0" w:firstLine="0"/>
        <w:jc w:val="left"/>
        <w:rPr>
          <w:rFonts w:ascii="Arial"/>
          <w:b/>
          <w:sz w:val="22"/>
        </w:rPr>
      </w:pPr>
      <w:r>
        <w:rPr>
          <w:rFonts w:ascii="Arial"/>
          <w:b/>
          <w:sz w:val="22"/>
        </w:rPr>
        <w:t>The</w:t>
      </w:r>
      <w:r>
        <w:rPr>
          <w:rFonts w:ascii="Arial"/>
          <w:b/>
          <w:spacing w:val="-7"/>
          <w:sz w:val="22"/>
        </w:rPr>
        <w:t xml:space="preserve"> </w:t>
      </w:r>
      <w:r>
        <w:rPr>
          <w:rFonts w:ascii="Arial"/>
          <w:b/>
          <w:sz w:val="22"/>
        </w:rPr>
        <w:t>student</w:t>
      </w:r>
      <w:r>
        <w:rPr>
          <w:rFonts w:ascii="Arial"/>
          <w:b/>
          <w:spacing w:val="-7"/>
          <w:sz w:val="22"/>
        </w:rPr>
        <w:t xml:space="preserve"> </w:t>
      </w:r>
      <w:r>
        <w:rPr>
          <w:rFonts w:ascii="Arial"/>
          <w:b/>
          <w:sz w:val="22"/>
        </w:rPr>
        <w:t>registration</w:t>
      </w:r>
      <w:r>
        <w:rPr>
          <w:rFonts w:ascii="Arial"/>
          <w:b/>
          <w:spacing w:val="-7"/>
          <w:sz w:val="22"/>
        </w:rPr>
        <w:t xml:space="preserve"> </w:t>
      </w:r>
      <w:r>
        <w:rPr>
          <w:rFonts w:ascii="Arial"/>
          <w:b/>
          <w:sz w:val="22"/>
        </w:rPr>
        <w:t>form</w:t>
      </w:r>
      <w:r>
        <w:rPr>
          <w:rFonts w:ascii="Arial"/>
          <w:b/>
          <w:spacing w:val="-7"/>
          <w:sz w:val="22"/>
        </w:rPr>
        <w:t xml:space="preserve"> </w:t>
      </w:r>
      <w:r>
        <w:rPr>
          <w:rFonts w:ascii="Arial"/>
          <w:b/>
          <w:sz w:val="22"/>
        </w:rPr>
        <w:t>requires</w:t>
      </w:r>
      <w:r>
        <w:rPr>
          <w:rFonts w:ascii="Arial"/>
          <w:b/>
          <w:spacing w:val="-7"/>
          <w:sz w:val="22"/>
        </w:rPr>
        <w:t xml:space="preserve"> </w:t>
      </w:r>
      <w:r>
        <w:rPr>
          <w:rFonts w:ascii="Arial"/>
          <w:b/>
          <w:sz w:val="22"/>
        </w:rPr>
        <w:t>correct</w:t>
      </w:r>
      <w:r>
        <w:rPr>
          <w:rFonts w:ascii="Arial"/>
          <w:b/>
          <w:spacing w:val="-6"/>
          <w:sz w:val="22"/>
        </w:rPr>
        <w:t xml:space="preserve"> </w:t>
      </w:r>
      <w:r>
        <w:rPr>
          <w:rFonts w:ascii="Arial"/>
          <w:b/>
          <w:spacing w:val="-2"/>
          <w:sz w:val="22"/>
        </w:rPr>
        <w:t>details.</w:t>
      </w:r>
    </w:p>
    <w:p>
      <w:pPr>
        <w:spacing w:before="38" w:line="276" w:lineRule="auto"/>
        <w:ind w:left="100" w:right="3219" w:firstLine="0"/>
        <w:jc w:val="left"/>
        <w:rPr>
          <w:sz w:val="22"/>
        </w:rPr>
      </w:pPr>
      <w:r>
        <w:rPr>
          <w:rFonts w:ascii="Arial" w:hAnsi="Arial"/>
          <w:b/>
          <w:sz w:val="22"/>
        </w:rPr>
        <w:t>Add</w:t>
      </w:r>
      <w:r>
        <w:rPr>
          <w:rFonts w:ascii="Arial" w:hAnsi="Arial"/>
          <w:b/>
          <w:spacing w:val="-5"/>
          <w:sz w:val="22"/>
        </w:rPr>
        <w:t xml:space="preserve"> </w:t>
      </w:r>
      <w:r>
        <w:rPr>
          <w:rFonts w:ascii="Arial" w:hAnsi="Arial"/>
          <w:b/>
          <w:sz w:val="22"/>
        </w:rPr>
        <w:t>the</w:t>
      </w:r>
      <w:r>
        <w:rPr>
          <w:rFonts w:ascii="Arial" w:hAnsi="Arial"/>
          <w:b/>
          <w:spacing w:val="-5"/>
          <w:sz w:val="22"/>
        </w:rPr>
        <w:t xml:space="preserve"> </w:t>
      </w:r>
      <w:r>
        <w:rPr>
          <w:rFonts w:ascii="Arial" w:hAnsi="Arial"/>
          <w:b/>
          <w:sz w:val="22"/>
        </w:rPr>
        <w:t>Full</w:t>
      </w:r>
      <w:r>
        <w:rPr>
          <w:rFonts w:ascii="Arial" w:hAnsi="Arial"/>
          <w:b/>
          <w:spacing w:val="-5"/>
          <w:sz w:val="22"/>
        </w:rPr>
        <w:t xml:space="preserve"> </w:t>
      </w:r>
      <w:r>
        <w:rPr>
          <w:rFonts w:ascii="Arial" w:hAnsi="Arial"/>
          <w:b/>
          <w:sz w:val="22"/>
        </w:rPr>
        <w:t>Name</w:t>
      </w:r>
      <w:r>
        <w:rPr>
          <w:rFonts w:ascii="Arial" w:hAnsi="Arial"/>
          <w:b/>
          <w:spacing w:val="-5"/>
          <w:sz w:val="22"/>
        </w:rPr>
        <w:t xml:space="preserve"> </w:t>
      </w:r>
      <w:r>
        <w:rPr>
          <w:rFonts w:ascii="Arial" w:hAnsi="Arial"/>
          <w:b/>
          <w:sz w:val="22"/>
        </w:rPr>
        <w:t>of</w:t>
      </w:r>
      <w:r>
        <w:rPr>
          <w:rFonts w:ascii="Arial" w:hAnsi="Arial"/>
          <w:b/>
          <w:spacing w:val="-5"/>
          <w:sz w:val="22"/>
        </w:rPr>
        <w:t xml:space="preserve"> </w:t>
      </w:r>
      <w:r>
        <w:rPr>
          <w:rFonts w:ascii="Arial" w:hAnsi="Arial"/>
          <w:b/>
          <w:sz w:val="22"/>
        </w:rPr>
        <w:t>the</w:t>
      </w:r>
      <w:r>
        <w:rPr>
          <w:rFonts w:ascii="Arial" w:hAnsi="Arial"/>
          <w:b/>
          <w:spacing w:val="-5"/>
          <w:sz w:val="22"/>
        </w:rPr>
        <w:t xml:space="preserve"> </w:t>
      </w:r>
      <w:r>
        <w:rPr>
          <w:rFonts w:ascii="Arial" w:hAnsi="Arial"/>
          <w:b/>
          <w:sz w:val="22"/>
        </w:rPr>
        <w:t>Applicant</w:t>
      </w:r>
      <w:r>
        <w:rPr>
          <w:rFonts w:ascii="Arial" w:hAnsi="Arial"/>
          <w:b/>
          <w:spacing w:val="-5"/>
          <w:sz w:val="22"/>
        </w:rPr>
        <w:t xml:space="preserve"> </w:t>
      </w:r>
      <w:r>
        <w:rPr>
          <w:sz w:val="22"/>
        </w:rPr>
        <w:t>in</w:t>
      </w:r>
      <w:r>
        <w:rPr>
          <w:spacing w:val="-5"/>
          <w:sz w:val="22"/>
        </w:rPr>
        <w:t xml:space="preserve"> </w:t>
      </w:r>
      <w:r>
        <w:rPr>
          <w:rFonts w:ascii="Arial" w:hAnsi="Arial"/>
          <w:b/>
          <w:sz w:val="22"/>
        </w:rPr>
        <w:t>the</w:t>
      </w:r>
      <w:r>
        <w:rPr>
          <w:rFonts w:ascii="Arial" w:hAnsi="Arial"/>
          <w:b/>
          <w:spacing w:val="-5"/>
          <w:sz w:val="22"/>
        </w:rPr>
        <w:t xml:space="preserve"> </w:t>
      </w:r>
      <w:r>
        <w:rPr>
          <w:sz w:val="22"/>
        </w:rPr>
        <w:t>Applicant’s</w:t>
      </w:r>
      <w:r>
        <w:rPr>
          <w:spacing w:val="-5"/>
          <w:sz w:val="22"/>
        </w:rPr>
        <w:t xml:space="preserve"> </w:t>
      </w:r>
      <w:r>
        <w:rPr>
          <w:sz w:val="22"/>
        </w:rPr>
        <w:t>Full</w:t>
      </w:r>
      <w:r>
        <w:rPr>
          <w:spacing w:val="-5"/>
          <w:sz w:val="22"/>
        </w:rPr>
        <w:t xml:space="preserve"> </w:t>
      </w:r>
      <w:r>
        <w:rPr>
          <w:sz w:val="22"/>
        </w:rPr>
        <w:t xml:space="preserve">Name </w:t>
      </w:r>
      <w:r>
        <w:rPr>
          <w:rFonts w:ascii="Arial" w:hAnsi="Arial"/>
          <w:b/>
          <w:sz w:val="22"/>
        </w:rPr>
        <w:t xml:space="preserve">Add Date of Birth in the format of Day, Month, and Year Mobile Number of Applicant </w:t>
      </w:r>
      <w:r>
        <w:rPr>
          <w:sz w:val="22"/>
        </w:rPr>
        <w:t>in Enter Mobile Number</w:t>
      </w:r>
    </w:p>
    <w:p>
      <w:pPr>
        <w:spacing w:before="0"/>
        <w:ind w:left="100" w:right="0" w:firstLine="0"/>
        <w:jc w:val="left"/>
        <w:rPr>
          <w:sz w:val="22"/>
        </w:rPr>
      </w:pPr>
      <w:r>
        <w:rPr>
          <w:rFonts w:ascii="Arial"/>
          <w:b/>
          <w:sz w:val="22"/>
        </w:rPr>
        <w:t>Set</w:t>
      </w:r>
      <w:r>
        <w:rPr>
          <w:rFonts w:ascii="Arial"/>
          <w:b/>
          <w:spacing w:val="-5"/>
          <w:sz w:val="22"/>
        </w:rPr>
        <w:t xml:space="preserve"> </w:t>
      </w:r>
      <w:r>
        <w:rPr>
          <w:rFonts w:ascii="Arial"/>
          <w:b/>
          <w:sz w:val="22"/>
        </w:rPr>
        <w:t>your</w:t>
      </w:r>
      <w:r>
        <w:rPr>
          <w:rFonts w:ascii="Arial"/>
          <w:b/>
          <w:spacing w:val="-5"/>
          <w:sz w:val="22"/>
        </w:rPr>
        <w:t xml:space="preserve"> </w:t>
      </w:r>
      <w:r>
        <w:rPr>
          <w:rFonts w:ascii="Arial"/>
          <w:b/>
          <w:sz w:val="22"/>
        </w:rPr>
        <w:t>account</w:t>
      </w:r>
      <w:r>
        <w:rPr>
          <w:rFonts w:ascii="Arial"/>
          <w:b/>
          <w:spacing w:val="-5"/>
          <w:sz w:val="22"/>
        </w:rPr>
        <w:t xml:space="preserve"> </w:t>
      </w:r>
      <w:r>
        <w:rPr>
          <w:rFonts w:ascii="Arial"/>
          <w:b/>
          <w:sz w:val="22"/>
        </w:rPr>
        <w:t>password</w:t>
      </w:r>
      <w:r>
        <w:rPr>
          <w:rFonts w:ascii="Arial"/>
          <w:b/>
          <w:spacing w:val="-5"/>
          <w:sz w:val="22"/>
        </w:rPr>
        <w:t xml:space="preserve"> </w:t>
      </w:r>
      <w:r>
        <w:rPr>
          <w:sz w:val="22"/>
        </w:rPr>
        <w:t>in</w:t>
      </w:r>
      <w:r>
        <w:rPr>
          <w:spacing w:val="-5"/>
          <w:sz w:val="22"/>
        </w:rPr>
        <w:t xml:space="preserve"> </w:t>
      </w:r>
      <w:r>
        <w:rPr>
          <w:sz w:val="22"/>
        </w:rPr>
        <w:t>Enter</w:t>
      </w:r>
      <w:r>
        <w:rPr>
          <w:spacing w:val="-4"/>
          <w:sz w:val="22"/>
        </w:rPr>
        <w:t xml:space="preserve"> </w:t>
      </w:r>
      <w:r>
        <w:rPr>
          <w:spacing w:val="-2"/>
          <w:sz w:val="22"/>
        </w:rPr>
        <w:t>Password</w:t>
      </w:r>
    </w:p>
    <w:p>
      <w:pPr>
        <w:pStyle w:val="7"/>
        <w:spacing w:before="76"/>
      </w:pPr>
    </w:p>
    <w:p>
      <w:pPr>
        <w:spacing w:before="0" w:line="276" w:lineRule="auto"/>
        <w:ind w:left="100" w:right="6135" w:firstLine="0"/>
        <w:jc w:val="left"/>
        <w:rPr>
          <w:rFonts w:ascii="Arial"/>
          <w:b/>
          <w:sz w:val="22"/>
        </w:rPr>
      </w:pPr>
      <w:r>
        <w:rPr>
          <w:rFonts w:ascii="Arial"/>
          <w:b/>
          <w:sz w:val="22"/>
        </w:rPr>
        <w:t>Enter</w:t>
      </w:r>
      <w:r>
        <w:rPr>
          <w:rFonts w:ascii="Arial"/>
          <w:b/>
          <w:spacing w:val="-14"/>
          <w:sz w:val="22"/>
        </w:rPr>
        <w:t xml:space="preserve"> </w:t>
      </w:r>
      <w:r>
        <w:rPr>
          <w:rFonts w:ascii="Arial"/>
          <w:b/>
          <w:sz w:val="22"/>
        </w:rPr>
        <w:t>Captcha</w:t>
      </w:r>
      <w:r>
        <w:rPr>
          <w:rFonts w:ascii="Arial"/>
          <w:b/>
          <w:spacing w:val="-14"/>
          <w:sz w:val="22"/>
        </w:rPr>
        <w:t xml:space="preserve"> </w:t>
      </w:r>
      <w:r>
        <w:rPr>
          <w:rFonts w:ascii="Arial"/>
          <w:b/>
          <w:sz w:val="22"/>
        </w:rPr>
        <w:t>for</w:t>
      </w:r>
      <w:r>
        <w:rPr>
          <w:rFonts w:ascii="Arial"/>
          <w:b/>
          <w:spacing w:val="-14"/>
          <w:sz w:val="22"/>
        </w:rPr>
        <w:t xml:space="preserve"> </w:t>
      </w:r>
      <w:r>
        <w:rPr>
          <w:rFonts w:ascii="Arial"/>
          <w:b/>
          <w:sz w:val="22"/>
        </w:rPr>
        <w:t>verification Click on Register</w:t>
      </w:r>
    </w:p>
    <w:p>
      <w:pPr>
        <w:pStyle w:val="7"/>
        <w:spacing w:before="38"/>
        <w:rPr>
          <w:rFonts w:ascii="Arial"/>
          <w:b/>
        </w:rPr>
      </w:pPr>
    </w:p>
    <w:p>
      <w:pPr>
        <w:spacing w:before="0" w:line="552" w:lineRule="auto"/>
        <w:ind w:left="100" w:right="2144" w:firstLine="0"/>
        <w:jc w:val="left"/>
        <w:rPr>
          <w:rFonts w:ascii="Arial"/>
          <w:b/>
          <w:sz w:val="22"/>
        </w:rPr>
      </w:pPr>
      <w:r>
        <w:rPr>
          <w:rFonts w:ascii="Arial"/>
          <w:b/>
          <w:sz w:val="22"/>
        </w:rPr>
        <w:t>An</w:t>
      </w:r>
      <w:r>
        <w:rPr>
          <w:rFonts w:ascii="Arial"/>
          <w:b/>
          <w:spacing w:val="-7"/>
          <w:sz w:val="22"/>
        </w:rPr>
        <w:t xml:space="preserve"> </w:t>
      </w:r>
      <w:r>
        <w:rPr>
          <w:rFonts w:ascii="Arial"/>
          <w:b/>
          <w:sz w:val="22"/>
        </w:rPr>
        <w:t>OTP</w:t>
      </w:r>
      <w:r>
        <w:rPr>
          <w:rFonts w:ascii="Arial"/>
          <w:b/>
          <w:spacing w:val="-7"/>
          <w:sz w:val="22"/>
        </w:rPr>
        <w:t xml:space="preserve"> </w:t>
      </w:r>
      <w:r>
        <w:rPr>
          <w:rFonts w:ascii="Arial"/>
          <w:b/>
          <w:sz w:val="22"/>
        </w:rPr>
        <w:t>will</w:t>
      </w:r>
      <w:r>
        <w:rPr>
          <w:rFonts w:ascii="Arial"/>
          <w:b/>
          <w:spacing w:val="-7"/>
          <w:sz w:val="22"/>
        </w:rPr>
        <w:t xml:space="preserve"> </w:t>
      </w:r>
      <w:r>
        <w:rPr>
          <w:rFonts w:ascii="Arial"/>
          <w:b/>
          <w:sz w:val="22"/>
        </w:rPr>
        <w:t>be</w:t>
      </w:r>
      <w:r>
        <w:rPr>
          <w:rFonts w:ascii="Arial"/>
          <w:b/>
          <w:spacing w:val="-7"/>
          <w:sz w:val="22"/>
        </w:rPr>
        <w:t xml:space="preserve"> </w:t>
      </w:r>
      <w:r>
        <w:rPr>
          <w:rFonts w:ascii="Arial"/>
          <w:b/>
          <w:sz w:val="22"/>
        </w:rPr>
        <w:t>sent</w:t>
      </w:r>
      <w:r>
        <w:rPr>
          <w:rFonts w:ascii="Arial"/>
          <w:b/>
          <w:spacing w:val="-7"/>
          <w:sz w:val="22"/>
        </w:rPr>
        <w:t xml:space="preserve"> </w:t>
      </w:r>
      <w:r>
        <w:rPr>
          <w:rFonts w:ascii="Arial"/>
          <w:b/>
          <w:sz w:val="22"/>
        </w:rPr>
        <w:t>to</w:t>
      </w:r>
      <w:r>
        <w:rPr>
          <w:rFonts w:ascii="Arial"/>
          <w:b/>
          <w:spacing w:val="-7"/>
          <w:sz w:val="22"/>
        </w:rPr>
        <w:t xml:space="preserve"> </w:t>
      </w:r>
      <w:r>
        <w:rPr>
          <w:rFonts w:ascii="Arial"/>
          <w:b/>
          <w:sz w:val="22"/>
        </w:rPr>
        <w:t>the</w:t>
      </w:r>
      <w:r>
        <w:rPr>
          <w:rFonts w:ascii="Arial"/>
          <w:b/>
          <w:spacing w:val="-7"/>
          <w:sz w:val="22"/>
        </w:rPr>
        <w:t xml:space="preserve"> </w:t>
      </w:r>
      <w:r>
        <w:rPr>
          <w:rFonts w:ascii="Arial"/>
          <w:b/>
          <w:sz w:val="22"/>
        </w:rPr>
        <w:t>registered</w:t>
      </w:r>
      <w:r>
        <w:rPr>
          <w:rFonts w:ascii="Arial"/>
          <w:b/>
          <w:spacing w:val="-7"/>
          <w:sz w:val="22"/>
        </w:rPr>
        <w:t xml:space="preserve"> </w:t>
      </w:r>
      <w:r>
        <w:rPr>
          <w:rFonts w:ascii="Arial"/>
          <w:b/>
          <w:sz w:val="22"/>
        </w:rPr>
        <w:t>mobile</w:t>
      </w:r>
      <w:r>
        <w:rPr>
          <w:rFonts w:ascii="Arial"/>
          <w:b/>
          <w:spacing w:val="-7"/>
          <w:sz w:val="22"/>
        </w:rPr>
        <w:t xml:space="preserve"> </w:t>
      </w:r>
      <w:r>
        <w:rPr>
          <w:rFonts w:ascii="Arial"/>
          <w:b/>
          <w:sz w:val="22"/>
        </w:rPr>
        <w:t>number.</w:t>
      </w:r>
      <w:r>
        <w:rPr>
          <w:rFonts w:ascii="Arial"/>
          <w:b/>
          <w:spacing w:val="-7"/>
          <w:sz w:val="22"/>
        </w:rPr>
        <w:t xml:space="preserve"> </w:t>
      </w:r>
      <w:r>
        <w:rPr>
          <w:rFonts w:ascii="Arial"/>
          <w:b/>
          <w:sz w:val="22"/>
        </w:rPr>
        <w:t>Enter</w:t>
      </w:r>
      <w:r>
        <w:rPr>
          <w:rFonts w:ascii="Arial"/>
          <w:b/>
          <w:spacing w:val="-7"/>
          <w:sz w:val="22"/>
        </w:rPr>
        <w:t xml:space="preserve"> </w:t>
      </w:r>
      <w:r>
        <w:rPr>
          <w:rFonts w:ascii="Arial"/>
          <w:b/>
          <w:sz w:val="22"/>
        </w:rPr>
        <w:t>the</w:t>
      </w:r>
      <w:r>
        <w:rPr>
          <w:rFonts w:ascii="Arial"/>
          <w:b/>
          <w:spacing w:val="-7"/>
          <w:sz w:val="22"/>
        </w:rPr>
        <w:t xml:space="preserve"> </w:t>
      </w:r>
      <w:r>
        <w:rPr>
          <w:rFonts w:ascii="Arial"/>
          <w:b/>
          <w:sz w:val="22"/>
        </w:rPr>
        <w:t>OTP. After this the account has been successfully registered.</w:t>
      </w:r>
    </w:p>
    <w:p>
      <w:pPr>
        <w:spacing w:after="0" w:line="552" w:lineRule="auto"/>
        <w:jc w:val="left"/>
        <w:rPr>
          <w:rFonts w:ascii="Arial"/>
          <w:sz w:val="22"/>
        </w:rPr>
        <w:sectPr>
          <w:pgSz w:w="12240" w:h="15840"/>
          <w:pgMar w:top="1480" w:right="1120" w:bottom="280" w:left="1340" w:header="720" w:footer="720" w:gutter="0"/>
          <w:cols w:space="720" w:num="1"/>
        </w:sectPr>
      </w:pPr>
    </w:p>
    <w:p>
      <w:pPr>
        <w:pStyle w:val="2"/>
        <w:spacing w:before="60"/>
      </w:pPr>
      <w:bookmarkStart w:id="10" w:name="_bookmark10"/>
      <w:bookmarkEnd w:id="10"/>
      <w:r>
        <w:t>Applicant</w:t>
      </w:r>
      <w:r>
        <w:rPr>
          <w:spacing w:val="-9"/>
        </w:rPr>
        <w:t xml:space="preserve"> </w:t>
      </w:r>
      <w:r>
        <w:rPr>
          <w:spacing w:val="-2"/>
        </w:rPr>
        <w:t>Dashboard</w:t>
      </w:r>
    </w:p>
    <w:p>
      <w:pPr>
        <w:pStyle w:val="7"/>
        <w:spacing w:before="189" w:line="276" w:lineRule="auto"/>
        <w:ind w:left="100" w:right="347"/>
      </w:pPr>
      <w:r>
        <w:t>The applicant dashboard gives the applicant a personalized space to check their application status,</w:t>
      </w:r>
      <w:r>
        <w:rPr>
          <w:spacing w:val="-5"/>
        </w:rPr>
        <w:t xml:space="preserve"> </w:t>
      </w:r>
      <w:r>
        <w:t>edit/update</w:t>
      </w:r>
      <w:r>
        <w:rPr>
          <w:spacing w:val="-5"/>
        </w:rPr>
        <w:t xml:space="preserve"> </w:t>
      </w:r>
      <w:r>
        <w:t>their</w:t>
      </w:r>
      <w:r>
        <w:rPr>
          <w:spacing w:val="-5"/>
        </w:rPr>
        <w:t xml:space="preserve"> </w:t>
      </w:r>
      <w:r>
        <w:t>profile</w:t>
      </w:r>
      <w:r>
        <w:rPr>
          <w:spacing w:val="-5"/>
        </w:rPr>
        <w:t xml:space="preserve"> </w:t>
      </w:r>
      <w:r>
        <w:t>and</w:t>
      </w:r>
      <w:r>
        <w:rPr>
          <w:spacing w:val="-5"/>
        </w:rPr>
        <w:t xml:space="preserve"> </w:t>
      </w:r>
      <w:r>
        <w:t>apply</w:t>
      </w:r>
      <w:r>
        <w:rPr>
          <w:spacing w:val="-5"/>
        </w:rPr>
        <w:t xml:space="preserve"> </w:t>
      </w:r>
      <w:r>
        <w:t>to</w:t>
      </w:r>
      <w:r>
        <w:rPr>
          <w:spacing w:val="-5"/>
        </w:rPr>
        <w:t xml:space="preserve"> </w:t>
      </w:r>
      <w:r>
        <w:t>multiple</w:t>
      </w:r>
      <w:r>
        <w:rPr>
          <w:spacing w:val="-5"/>
        </w:rPr>
        <w:t xml:space="preserve"> </w:t>
      </w:r>
      <w:r>
        <w:t>programmes</w:t>
      </w:r>
      <w:r>
        <w:rPr>
          <w:spacing w:val="-5"/>
        </w:rPr>
        <w:t xml:space="preserve"> </w:t>
      </w:r>
      <w:r>
        <w:t>added</w:t>
      </w:r>
      <w:r>
        <w:rPr>
          <w:spacing w:val="-5"/>
        </w:rPr>
        <w:t xml:space="preserve"> </w:t>
      </w:r>
      <w:r>
        <w:t>by</w:t>
      </w:r>
      <w:r>
        <w:rPr>
          <w:spacing w:val="-5"/>
        </w:rPr>
        <w:t xml:space="preserve"> </w:t>
      </w:r>
      <w:r>
        <w:t>the</w:t>
      </w:r>
      <w:r>
        <w:rPr>
          <w:spacing w:val="-5"/>
        </w:rPr>
        <w:t xml:space="preserve"> </w:t>
      </w:r>
      <w:r>
        <w:t>University.</w:t>
      </w:r>
      <w:r>
        <w:rPr>
          <w:spacing w:val="-5"/>
        </w:rPr>
        <w:t xml:space="preserve"> </w:t>
      </w:r>
      <w:r>
        <w:t>This makes it easier to manage multiple applications in one place.</w:t>
      </w:r>
    </w:p>
    <w:p>
      <w:pPr>
        <w:pStyle w:val="7"/>
        <w:spacing w:before="37"/>
      </w:pPr>
    </w:p>
    <w:p>
      <w:pPr>
        <w:pStyle w:val="7"/>
        <w:spacing w:before="1" w:line="276" w:lineRule="auto"/>
        <w:ind w:left="100" w:right="347"/>
      </w:pPr>
      <w:r>
        <w:t>To</w:t>
      </w:r>
      <w:r>
        <w:rPr>
          <w:spacing w:val="-5"/>
        </w:rPr>
        <w:t xml:space="preserve"> </w:t>
      </w:r>
      <w:r>
        <w:t>access</w:t>
      </w:r>
      <w:r>
        <w:rPr>
          <w:spacing w:val="-5"/>
        </w:rPr>
        <w:t xml:space="preserve"> </w:t>
      </w:r>
      <w:r>
        <w:t>the</w:t>
      </w:r>
      <w:r>
        <w:rPr>
          <w:spacing w:val="-5"/>
        </w:rPr>
        <w:t xml:space="preserve"> </w:t>
      </w:r>
      <w:r>
        <w:t>dashboard,</w:t>
      </w:r>
      <w:r>
        <w:rPr>
          <w:spacing w:val="-5"/>
        </w:rPr>
        <w:t xml:space="preserve"> </w:t>
      </w:r>
      <w:r>
        <w:t>the</w:t>
      </w:r>
      <w:r>
        <w:rPr>
          <w:spacing w:val="-5"/>
        </w:rPr>
        <w:t xml:space="preserve"> </w:t>
      </w:r>
      <w:r>
        <w:t>applicant</w:t>
      </w:r>
      <w:r>
        <w:rPr>
          <w:spacing w:val="-5"/>
        </w:rPr>
        <w:t xml:space="preserve"> </w:t>
      </w:r>
      <w:r>
        <w:t>needs</w:t>
      </w:r>
      <w:r>
        <w:rPr>
          <w:spacing w:val="-5"/>
        </w:rPr>
        <w:t xml:space="preserve"> </w:t>
      </w:r>
      <w:r>
        <w:t>to</w:t>
      </w:r>
      <w:r>
        <w:rPr>
          <w:spacing w:val="-5"/>
        </w:rPr>
        <w:t xml:space="preserve"> </w:t>
      </w:r>
      <w:r>
        <w:t>complete</w:t>
      </w:r>
      <w:r>
        <w:rPr>
          <w:spacing w:val="-5"/>
        </w:rPr>
        <w:t xml:space="preserve"> </w:t>
      </w:r>
      <w:r>
        <w:t>the</w:t>
      </w:r>
      <w:r>
        <w:rPr>
          <w:spacing w:val="-5"/>
        </w:rPr>
        <w:t xml:space="preserve"> </w:t>
      </w:r>
      <w:r>
        <w:t>registration</w:t>
      </w:r>
      <w:r>
        <w:rPr>
          <w:spacing w:val="-5"/>
        </w:rPr>
        <w:t xml:space="preserve"> </w:t>
      </w:r>
      <w:r>
        <w:t>process</w:t>
      </w:r>
      <w:r>
        <w:rPr>
          <w:spacing w:val="-5"/>
        </w:rPr>
        <w:t xml:space="preserve"> </w:t>
      </w:r>
      <w:r>
        <w:t>and</w:t>
      </w:r>
      <w:r>
        <w:rPr>
          <w:spacing w:val="-5"/>
        </w:rPr>
        <w:t xml:space="preserve"> </w:t>
      </w:r>
      <w:r>
        <w:t>login</w:t>
      </w:r>
      <w:r>
        <w:rPr>
          <w:spacing w:val="-5"/>
        </w:rPr>
        <w:t xml:space="preserve"> </w:t>
      </w:r>
      <w:r>
        <w:t>to the portal.</w:t>
      </w:r>
    </w:p>
    <w:p>
      <w:pPr>
        <w:pStyle w:val="7"/>
        <w:spacing w:before="106"/>
      </w:pPr>
    </w:p>
    <w:p>
      <w:pPr>
        <w:pStyle w:val="3"/>
        <w:spacing w:before="1"/>
      </w:pPr>
      <w:bookmarkStart w:id="11" w:name="_bookmark11"/>
      <w:bookmarkEnd w:id="11"/>
      <w:r>
        <w:rPr>
          <w:spacing w:val="-2"/>
        </w:rPr>
        <w:t>Login</w:t>
      </w:r>
    </w:p>
    <w:p>
      <w:pPr>
        <w:pStyle w:val="7"/>
        <w:spacing w:before="175"/>
        <w:ind w:left="100"/>
      </w:pPr>
      <w:r>
        <w:t>The</w:t>
      </w:r>
      <w:r>
        <w:rPr>
          <w:spacing w:val="-7"/>
        </w:rPr>
        <w:t xml:space="preserve"> </w:t>
      </w:r>
      <w:r>
        <w:t>’Login’</w:t>
      </w:r>
      <w:r>
        <w:rPr>
          <w:spacing w:val="-5"/>
        </w:rPr>
        <w:t xml:space="preserve"> </w:t>
      </w:r>
      <w:r>
        <w:t>section</w:t>
      </w:r>
      <w:r>
        <w:rPr>
          <w:spacing w:val="-5"/>
        </w:rPr>
        <w:t xml:space="preserve"> </w:t>
      </w:r>
      <w:r>
        <w:t>is</w:t>
      </w:r>
      <w:r>
        <w:rPr>
          <w:spacing w:val="-4"/>
        </w:rPr>
        <w:t xml:space="preserve"> </w:t>
      </w:r>
      <w:r>
        <w:t>the</w:t>
      </w:r>
      <w:r>
        <w:rPr>
          <w:spacing w:val="-5"/>
        </w:rPr>
        <w:t xml:space="preserve"> </w:t>
      </w:r>
      <w:r>
        <w:t>starting</w:t>
      </w:r>
      <w:r>
        <w:rPr>
          <w:spacing w:val="-5"/>
        </w:rPr>
        <w:t xml:space="preserve"> </w:t>
      </w:r>
      <w:r>
        <w:t>point</w:t>
      </w:r>
      <w:r>
        <w:rPr>
          <w:spacing w:val="-4"/>
        </w:rPr>
        <w:t xml:space="preserve"> </w:t>
      </w:r>
      <w:r>
        <w:t>for</w:t>
      </w:r>
      <w:r>
        <w:rPr>
          <w:spacing w:val="-5"/>
        </w:rPr>
        <w:t xml:space="preserve"> </w:t>
      </w:r>
      <w:r>
        <w:t>applicants</w:t>
      </w:r>
      <w:r>
        <w:rPr>
          <w:spacing w:val="-5"/>
        </w:rPr>
        <w:t xml:space="preserve"> </w:t>
      </w:r>
      <w:r>
        <w:t>to</w:t>
      </w:r>
      <w:r>
        <w:rPr>
          <w:spacing w:val="-4"/>
        </w:rPr>
        <w:t xml:space="preserve"> </w:t>
      </w:r>
      <w:r>
        <w:t>apply</w:t>
      </w:r>
      <w:r>
        <w:rPr>
          <w:spacing w:val="-5"/>
        </w:rPr>
        <w:t xml:space="preserve"> </w:t>
      </w:r>
      <w:r>
        <w:t>for</w:t>
      </w:r>
      <w:r>
        <w:rPr>
          <w:spacing w:val="-5"/>
        </w:rPr>
        <w:t xml:space="preserve"> </w:t>
      </w:r>
      <w:r>
        <w:t>the</w:t>
      </w:r>
      <w:r>
        <w:rPr>
          <w:spacing w:val="-4"/>
        </w:rPr>
        <w:t xml:space="preserve"> </w:t>
      </w:r>
      <w:r>
        <w:rPr>
          <w:spacing w:val="-2"/>
        </w:rPr>
        <w:t>programme.</w:t>
      </w:r>
    </w:p>
    <w:p>
      <w:pPr>
        <w:pStyle w:val="7"/>
        <w:spacing w:before="89"/>
        <w:rPr>
          <w:sz w:val="20"/>
        </w:rPr>
      </w:pPr>
      <w:r>
        <mc:AlternateContent>
          <mc:Choice Requires="wpg">
            <w:drawing>
              <wp:anchor distT="0" distB="0" distL="0" distR="0" simplePos="0" relativeHeight="251671552" behindDoc="1" locked="0" layoutInCell="1" allowOverlap="1">
                <wp:simplePos x="0" y="0"/>
                <wp:positionH relativeFrom="page">
                  <wp:posOffset>933450</wp:posOffset>
                </wp:positionH>
                <wp:positionV relativeFrom="paragraph">
                  <wp:posOffset>232410</wp:posOffset>
                </wp:positionV>
                <wp:extent cx="6000750" cy="2790825"/>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6000750" cy="2790825"/>
                          <a:chOff x="0" y="0"/>
                          <a:chExt cx="6000750" cy="2790825"/>
                        </a:xfrm>
                      </wpg:grpSpPr>
                      <pic:pic xmlns:pic="http://schemas.openxmlformats.org/drawingml/2006/picture">
                        <pic:nvPicPr>
                          <pic:cNvPr id="31" name="Image 31"/>
                          <pic:cNvPicPr/>
                        </pic:nvPicPr>
                        <pic:blipFill>
                          <a:blip r:embed="rId18" cstate="print"/>
                          <a:stretch>
                            <a:fillRect/>
                          </a:stretch>
                        </pic:blipFill>
                        <pic:spPr>
                          <a:xfrm>
                            <a:off x="28575" y="23812"/>
                            <a:ext cx="5943600" cy="2733674"/>
                          </a:xfrm>
                          <a:prstGeom prst="rect">
                            <a:avLst/>
                          </a:prstGeom>
                        </pic:spPr>
                      </pic:pic>
                      <wps:wsp>
                        <wps:cNvPr id="32" name="Graphic 32"/>
                        <wps:cNvSpPr/>
                        <wps:spPr>
                          <a:xfrm>
                            <a:off x="0" y="0"/>
                            <a:ext cx="6000750" cy="2790825"/>
                          </a:xfrm>
                          <a:custGeom>
                            <a:avLst/>
                            <a:gdLst/>
                            <a:ahLst/>
                            <a:cxnLst/>
                            <a:rect l="l" t="t" r="r" b="b"/>
                            <a:pathLst>
                              <a:path w="6000750" h="2790825">
                                <a:moveTo>
                                  <a:pt x="0" y="14287"/>
                                </a:moveTo>
                                <a:lnTo>
                                  <a:pt x="5986462" y="14287"/>
                                </a:lnTo>
                              </a:path>
                              <a:path w="6000750" h="2790825">
                                <a:moveTo>
                                  <a:pt x="5986462" y="0"/>
                                </a:moveTo>
                                <a:lnTo>
                                  <a:pt x="5986462" y="2776537"/>
                                </a:lnTo>
                              </a:path>
                              <a:path w="6000750" h="2790825">
                                <a:moveTo>
                                  <a:pt x="6000750" y="2776537"/>
                                </a:moveTo>
                                <a:lnTo>
                                  <a:pt x="14287" y="2776537"/>
                                </a:lnTo>
                              </a:path>
                              <a:path w="6000750" h="2790825">
                                <a:moveTo>
                                  <a:pt x="14287" y="27908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8.3pt;height:219.75pt;width:472.5pt;mso-position-horizontal-relative:page;mso-wrap-distance-bottom:0pt;mso-wrap-distance-top:0pt;z-index:-251644928;mso-width-relative:page;mso-height-relative:page;" coordsize="6000750,2790825" o:gfxdata="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">
                <o:lock v:ext="edit" aspectratio="f"/>
                <v:shape id="Image 31" o:spid="_x0000_s1026" o:spt="75" type="#_x0000_t75" style="position:absolute;left:28575;top:23812;height:2733674;width:5943600;" filled="f" o:preferrelative="t" stroked="f" coordsize="21600,21600" o:gfxdata="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gZri8AAAA&#10;2wAAAA8AAAAAAAAAAQAgAAAAIgAAAGRycy9kb3ducmV2LnhtbFBLAQIUABQAAAAIAIdO4kAzLwWe&#10;OwAAADkAAAAQAAAAAAAAAAEAIAAAAAsBAABkcnMvc2hhcGV4bWwueG1sUEsFBgAAAAAGAAYAWwEA&#10;ALUDAAAAAA==&#10;">
                  <v:fill on="f" focussize="0,0"/>
                  <v:stroke on="f"/>
                  <v:imagedata r:id="rId18" o:title=""/>
                  <o:lock v:ext="edit" aspectratio="f"/>
                </v:shape>
                <v:shape id="Graphic 32" o:spid="_x0000_s1026" o:spt="100" style="position:absolute;left:0;top:0;height:2790825;width:6000750;" filled="f" stroked="t" coordsize="6000750,2790825" o:gfxdata="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nBYvQAA&#10;ANsAAAAPAAAAAAAAAAEAIAAAACIAAABkcnMvZG93bnJldi54bWxQSwECFAAUAAAACACHTuJAMy8F&#10;njsAAAA5AAAAEAAAAAAAAAABACAAAAAMAQAAZHJzL3NoYXBleG1sLnhtbFBLBQYAAAAABgAGAFsB&#10;AAC2AwAAAAA=&#10;" path="m0,14287l5986462,14287em5986462,0l5986462,2776537em6000750,2776537l14287,2776537em14287,2790825l14287,14287e">
                  <v:fill on="f" focussize="0,0"/>
                  <v:stroke weight="2.25pt" color="#000000" joinstyle="round"/>
                  <v:imagedata o:title=""/>
                  <o:lock v:ext="edit" aspectratio="f"/>
                  <v:textbox inset="0mm,0mm,0mm,0mm"/>
                </v:shape>
                <w10:wrap type="topAndBottom"/>
              </v:group>
            </w:pict>
          </mc:Fallback>
        </mc:AlternateContent>
      </w:r>
    </w:p>
    <w:p>
      <w:pPr>
        <w:pStyle w:val="7"/>
        <w:spacing w:before="115"/>
      </w:pPr>
    </w:p>
    <w:p>
      <w:pPr>
        <w:pStyle w:val="7"/>
        <w:ind w:left="100"/>
      </w:pPr>
      <w:r>
        <w:t>To</w:t>
      </w:r>
      <w:r>
        <w:rPr>
          <w:spacing w:val="-7"/>
        </w:rPr>
        <w:t xml:space="preserve"> </w:t>
      </w:r>
      <w:r>
        <w:t>login</w:t>
      </w:r>
      <w:r>
        <w:rPr>
          <w:spacing w:val="-6"/>
        </w:rPr>
        <w:t xml:space="preserve"> </w:t>
      </w:r>
      <w:r>
        <w:t>into</w:t>
      </w:r>
      <w:r>
        <w:rPr>
          <w:spacing w:val="-6"/>
        </w:rPr>
        <w:t xml:space="preserve"> </w:t>
      </w:r>
      <w:r>
        <w:t>the</w:t>
      </w:r>
      <w:r>
        <w:rPr>
          <w:spacing w:val="-6"/>
        </w:rPr>
        <w:t xml:space="preserve"> </w:t>
      </w:r>
      <w:r>
        <w:t>portal,</w:t>
      </w:r>
      <w:r>
        <w:rPr>
          <w:spacing w:val="-6"/>
        </w:rPr>
        <w:t xml:space="preserve"> </w:t>
      </w:r>
      <w:r>
        <w:t>the</w:t>
      </w:r>
      <w:r>
        <w:rPr>
          <w:spacing w:val="-7"/>
        </w:rPr>
        <w:t xml:space="preserve"> </w:t>
      </w:r>
      <w:r>
        <w:t>applicant</w:t>
      </w:r>
      <w:r>
        <w:rPr>
          <w:spacing w:val="-6"/>
        </w:rPr>
        <w:t xml:space="preserve"> </w:t>
      </w:r>
      <w:r>
        <w:t>needs</w:t>
      </w:r>
      <w:r>
        <w:rPr>
          <w:spacing w:val="-6"/>
        </w:rPr>
        <w:t xml:space="preserve"> </w:t>
      </w:r>
      <w:r>
        <w:t>to</w:t>
      </w:r>
      <w:r>
        <w:rPr>
          <w:spacing w:val="-6"/>
        </w:rPr>
        <w:t xml:space="preserve"> </w:t>
      </w:r>
      <w:r>
        <w:t>click</w:t>
      </w:r>
      <w:r>
        <w:rPr>
          <w:spacing w:val="-6"/>
        </w:rPr>
        <w:t xml:space="preserve"> </w:t>
      </w:r>
      <w:r>
        <w:t>on</w:t>
      </w:r>
      <w:r>
        <w:rPr>
          <w:spacing w:val="-7"/>
        </w:rPr>
        <w:t xml:space="preserve"> </w:t>
      </w:r>
      <w:r>
        <w:t>the</w:t>
      </w:r>
      <w:r>
        <w:rPr>
          <w:spacing w:val="-6"/>
        </w:rPr>
        <w:t xml:space="preserve"> </w:t>
      </w:r>
      <w:r>
        <w:t>login</w:t>
      </w:r>
      <w:r>
        <w:rPr>
          <w:spacing w:val="-6"/>
        </w:rPr>
        <w:t xml:space="preserve"> </w:t>
      </w:r>
      <w:r>
        <w:t>button</w:t>
      </w:r>
      <w:r>
        <w:rPr>
          <w:spacing w:val="-6"/>
        </w:rPr>
        <w:t xml:space="preserve"> </w:t>
      </w:r>
      <w:r>
        <w:t>followed</w:t>
      </w:r>
      <w:r>
        <w:rPr>
          <w:spacing w:val="-6"/>
        </w:rPr>
        <w:t xml:space="preserve"> </w:t>
      </w:r>
      <w:r>
        <w:rPr>
          <w:spacing w:val="-5"/>
        </w:rPr>
        <w:t>by:</w:t>
      </w:r>
    </w:p>
    <w:p>
      <w:pPr>
        <w:spacing w:before="38" w:line="276" w:lineRule="auto"/>
        <w:ind w:left="100" w:right="5269" w:firstLine="0"/>
        <w:jc w:val="left"/>
        <w:rPr>
          <w:rFonts w:ascii="Arial"/>
          <w:b/>
          <w:sz w:val="22"/>
        </w:rPr>
      </w:pPr>
      <w:r>
        <w:rPr>
          <w:rFonts w:ascii="Arial"/>
          <w:b/>
          <w:sz w:val="22"/>
        </w:rPr>
        <w:t>Enter</w:t>
      </w:r>
      <w:r>
        <w:rPr>
          <w:rFonts w:ascii="Arial"/>
          <w:b/>
          <w:spacing w:val="-14"/>
          <w:sz w:val="22"/>
        </w:rPr>
        <w:t xml:space="preserve"> </w:t>
      </w:r>
      <w:r>
        <w:rPr>
          <w:rFonts w:ascii="Arial"/>
          <w:b/>
          <w:sz w:val="22"/>
        </w:rPr>
        <w:t>your</w:t>
      </w:r>
      <w:r>
        <w:rPr>
          <w:rFonts w:ascii="Arial"/>
          <w:b/>
          <w:spacing w:val="-14"/>
          <w:sz w:val="22"/>
        </w:rPr>
        <w:t xml:space="preserve"> </w:t>
      </w:r>
      <w:r>
        <w:rPr>
          <w:rFonts w:ascii="Arial"/>
          <w:b/>
          <w:sz w:val="22"/>
        </w:rPr>
        <w:t>registered</w:t>
      </w:r>
      <w:r>
        <w:rPr>
          <w:rFonts w:ascii="Arial"/>
          <w:b/>
          <w:spacing w:val="-14"/>
          <w:sz w:val="22"/>
        </w:rPr>
        <w:t xml:space="preserve"> </w:t>
      </w:r>
      <w:r>
        <w:rPr>
          <w:rFonts w:ascii="Arial"/>
          <w:b/>
          <w:sz w:val="22"/>
        </w:rPr>
        <w:t>mobile</w:t>
      </w:r>
      <w:r>
        <w:rPr>
          <w:rFonts w:ascii="Arial"/>
          <w:b/>
          <w:spacing w:val="-14"/>
          <w:sz w:val="22"/>
        </w:rPr>
        <w:t xml:space="preserve"> </w:t>
      </w:r>
      <w:r>
        <w:rPr>
          <w:rFonts w:ascii="Arial"/>
          <w:b/>
          <w:sz w:val="22"/>
        </w:rPr>
        <w:t xml:space="preserve">number. Enter </w:t>
      </w:r>
      <w:r>
        <w:rPr>
          <w:sz w:val="22"/>
        </w:rPr>
        <w:t xml:space="preserve">the </w:t>
      </w:r>
      <w:r>
        <w:rPr>
          <w:rFonts w:ascii="Arial"/>
          <w:b/>
          <w:sz w:val="22"/>
        </w:rPr>
        <w:t>password</w:t>
      </w:r>
    </w:p>
    <w:p>
      <w:pPr>
        <w:spacing w:before="0"/>
        <w:ind w:left="100" w:right="0" w:firstLine="0"/>
        <w:jc w:val="left"/>
        <w:rPr>
          <w:rFonts w:ascii="Arial"/>
          <w:b/>
          <w:sz w:val="22"/>
        </w:rPr>
      </w:pPr>
      <w:r>
        <w:rPr>
          <w:rFonts w:ascii="Arial"/>
          <w:b/>
          <w:sz w:val="22"/>
        </w:rPr>
        <w:t>Enter</w:t>
      </w:r>
      <w:r>
        <w:rPr>
          <w:rFonts w:ascii="Arial"/>
          <w:b/>
          <w:spacing w:val="-7"/>
          <w:sz w:val="22"/>
        </w:rPr>
        <w:t xml:space="preserve"> </w:t>
      </w:r>
      <w:r>
        <w:rPr>
          <w:sz w:val="22"/>
        </w:rPr>
        <w:t>the</w:t>
      </w:r>
      <w:r>
        <w:rPr>
          <w:spacing w:val="-5"/>
          <w:sz w:val="22"/>
        </w:rPr>
        <w:t xml:space="preserve"> </w:t>
      </w:r>
      <w:r>
        <w:rPr>
          <w:rFonts w:ascii="Arial"/>
          <w:b/>
          <w:sz w:val="22"/>
        </w:rPr>
        <w:t>captcha</w:t>
      </w:r>
      <w:r>
        <w:rPr>
          <w:rFonts w:ascii="Arial"/>
          <w:b/>
          <w:spacing w:val="-5"/>
          <w:sz w:val="22"/>
        </w:rPr>
        <w:t xml:space="preserve"> </w:t>
      </w:r>
      <w:r>
        <w:rPr>
          <w:rFonts w:ascii="Arial"/>
          <w:b/>
          <w:sz w:val="22"/>
        </w:rPr>
        <w:t>for</w:t>
      </w:r>
      <w:r>
        <w:rPr>
          <w:rFonts w:ascii="Arial"/>
          <w:b/>
          <w:spacing w:val="-5"/>
          <w:sz w:val="22"/>
        </w:rPr>
        <w:t xml:space="preserve"> </w:t>
      </w:r>
      <w:r>
        <w:rPr>
          <w:rFonts w:ascii="Arial"/>
          <w:b/>
          <w:sz w:val="22"/>
        </w:rPr>
        <w:t>verification</w:t>
      </w:r>
      <w:r>
        <w:rPr>
          <w:rFonts w:ascii="Arial"/>
          <w:b/>
          <w:spacing w:val="-4"/>
          <w:sz w:val="22"/>
        </w:rPr>
        <w:t xml:space="preserve"> </w:t>
      </w:r>
      <w:r>
        <w:rPr>
          <w:rFonts w:ascii="Arial"/>
          <w:b/>
          <w:sz w:val="22"/>
        </w:rPr>
        <w:t>in</w:t>
      </w:r>
      <w:r>
        <w:rPr>
          <w:rFonts w:ascii="Arial"/>
          <w:b/>
          <w:spacing w:val="-5"/>
          <w:sz w:val="22"/>
        </w:rPr>
        <w:t xml:space="preserve"> </w:t>
      </w:r>
      <w:r>
        <w:rPr>
          <w:rFonts w:ascii="Arial"/>
          <w:b/>
          <w:sz w:val="22"/>
        </w:rPr>
        <w:t>the</w:t>
      </w:r>
      <w:r>
        <w:rPr>
          <w:rFonts w:ascii="Arial"/>
          <w:b/>
          <w:spacing w:val="-5"/>
          <w:sz w:val="22"/>
        </w:rPr>
        <w:t xml:space="preserve"> </w:t>
      </w:r>
      <w:r>
        <w:rPr>
          <w:rFonts w:ascii="Arial"/>
          <w:b/>
          <w:sz w:val="22"/>
        </w:rPr>
        <w:t>type</w:t>
      </w:r>
      <w:r>
        <w:rPr>
          <w:rFonts w:ascii="Arial"/>
          <w:b/>
          <w:spacing w:val="-5"/>
          <w:sz w:val="22"/>
        </w:rPr>
        <w:t xml:space="preserve"> </w:t>
      </w:r>
      <w:r>
        <w:rPr>
          <w:rFonts w:ascii="Arial"/>
          <w:b/>
          <w:sz w:val="22"/>
        </w:rPr>
        <w:t>text</w:t>
      </w:r>
      <w:r>
        <w:rPr>
          <w:rFonts w:ascii="Arial"/>
          <w:b/>
          <w:spacing w:val="-4"/>
          <w:sz w:val="22"/>
        </w:rPr>
        <w:t xml:space="preserve"> box.</w:t>
      </w:r>
    </w:p>
    <w:p>
      <w:pPr>
        <w:spacing w:before="38"/>
        <w:ind w:left="100" w:right="0" w:firstLine="0"/>
        <w:jc w:val="left"/>
        <w:rPr>
          <w:rFonts w:ascii="Arial"/>
          <w:b/>
          <w:sz w:val="22"/>
        </w:rPr>
      </w:pPr>
      <w:r>
        <w:rPr>
          <w:rFonts w:ascii="Arial"/>
          <w:b/>
          <w:sz w:val="22"/>
        </w:rPr>
        <w:t>Click</w:t>
      </w:r>
      <w:r>
        <w:rPr>
          <w:rFonts w:ascii="Arial"/>
          <w:b/>
          <w:spacing w:val="-4"/>
          <w:sz w:val="22"/>
        </w:rPr>
        <w:t xml:space="preserve"> </w:t>
      </w:r>
      <w:r>
        <w:rPr>
          <w:sz w:val="22"/>
        </w:rPr>
        <w:t>on</w:t>
      </w:r>
      <w:r>
        <w:rPr>
          <w:spacing w:val="-4"/>
          <w:sz w:val="22"/>
        </w:rPr>
        <w:t xml:space="preserve"> </w:t>
      </w:r>
      <w:r>
        <w:rPr>
          <w:rFonts w:ascii="Arial"/>
          <w:b/>
          <w:sz w:val="22"/>
        </w:rPr>
        <w:t>login</w:t>
      </w:r>
      <w:r>
        <w:rPr>
          <w:rFonts w:ascii="Arial"/>
          <w:b/>
          <w:spacing w:val="-3"/>
          <w:sz w:val="22"/>
        </w:rPr>
        <w:t xml:space="preserve"> </w:t>
      </w:r>
      <w:r>
        <w:rPr>
          <w:rFonts w:ascii="Arial"/>
          <w:b/>
          <w:sz w:val="22"/>
        </w:rPr>
        <w:t>to</w:t>
      </w:r>
      <w:r>
        <w:rPr>
          <w:rFonts w:ascii="Arial"/>
          <w:b/>
          <w:spacing w:val="-4"/>
          <w:sz w:val="22"/>
        </w:rPr>
        <w:t xml:space="preserve"> </w:t>
      </w:r>
      <w:r>
        <w:rPr>
          <w:rFonts w:ascii="Arial"/>
          <w:b/>
          <w:sz w:val="22"/>
        </w:rPr>
        <w:t>enter</w:t>
      </w:r>
      <w:r>
        <w:rPr>
          <w:rFonts w:ascii="Arial"/>
          <w:b/>
          <w:spacing w:val="-4"/>
          <w:sz w:val="22"/>
        </w:rPr>
        <w:t xml:space="preserve"> </w:t>
      </w:r>
      <w:r>
        <w:rPr>
          <w:rFonts w:ascii="Arial"/>
          <w:b/>
          <w:sz w:val="22"/>
        </w:rPr>
        <w:t>the</w:t>
      </w:r>
      <w:r>
        <w:rPr>
          <w:rFonts w:ascii="Arial"/>
          <w:b/>
          <w:spacing w:val="-3"/>
          <w:sz w:val="22"/>
        </w:rPr>
        <w:t xml:space="preserve"> </w:t>
      </w:r>
      <w:r>
        <w:rPr>
          <w:rFonts w:ascii="Arial"/>
          <w:b/>
          <w:spacing w:val="-2"/>
          <w:sz w:val="22"/>
        </w:rPr>
        <w:t>portal</w:t>
      </w:r>
    </w:p>
    <w:p>
      <w:pPr>
        <w:spacing w:before="38" w:line="276" w:lineRule="auto"/>
        <w:ind w:left="100" w:right="347" w:firstLine="0"/>
        <w:jc w:val="left"/>
        <w:rPr>
          <w:rFonts w:ascii="Arial" w:hAnsi="Arial"/>
          <w:b/>
          <w:sz w:val="22"/>
        </w:rPr>
      </w:pPr>
      <w:r>
        <w:rPr>
          <w:rFonts w:ascii="Arial" w:hAnsi="Arial"/>
          <w:b/>
          <w:color w:val="FF0000"/>
          <w:sz w:val="22"/>
        </w:rPr>
        <w:t>(Note:</w:t>
      </w:r>
      <w:r>
        <w:rPr>
          <w:rFonts w:ascii="Arial" w:hAnsi="Arial"/>
          <w:b/>
          <w:color w:val="FF0000"/>
          <w:spacing w:val="-4"/>
          <w:sz w:val="22"/>
        </w:rPr>
        <w:t xml:space="preserve"> </w:t>
      </w:r>
      <w:r>
        <w:rPr>
          <w:rFonts w:ascii="Arial" w:hAnsi="Arial"/>
          <w:b/>
          <w:color w:val="FF0000"/>
          <w:sz w:val="22"/>
        </w:rPr>
        <w:t>if</w:t>
      </w:r>
      <w:r>
        <w:rPr>
          <w:rFonts w:ascii="Arial" w:hAnsi="Arial"/>
          <w:b/>
          <w:color w:val="FF0000"/>
          <w:spacing w:val="-4"/>
          <w:sz w:val="22"/>
        </w:rPr>
        <w:t xml:space="preserve"> </w:t>
      </w:r>
      <w:r>
        <w:rPr>
          <w:rFonts w:ascii="Arial" w:hAnsi="Arial"/>
          <w:b/>
          <w:color w:val="FF0000"/>
          <w:sz w:val="22"/>
        </w:rPr>
        <w:t>you</w:t>
      </w:r>
      <w:r>
        <w:rPr>
          <w:rFonts w:ascii="Arial" w:hAnsi="Arial"/>
          <w:b/>
          <w:color w:val="FF0000"/>
          <w:spacing w:val="-4"/>
          <w:sz w:val="22"/>
        </w:rPr>
        <w:t xml:space="preserve"> </w:t>
      </w:r>
      <w:r>
        <w:rPr>
          <w:rFonts w:ascii="Arial" w:hAnsi="Arial"/>
          <w:b/>
          <w:color w:val="FF0000"/>
          <w:sz w:val="22"/>
        </w:rPr>
        <w:t>forget</w:t>
      </w:r>
      <w:r>
        <w:rPr>
          <w:rFonts w:ascii="Arial" w:hAnsi="Arial"/>
          <w:b/>
          <w:color w:val="FF0000"/>
          <w:spacing w:val="-4"/>
          <w:sz w:val="22"/>
        </w:rPr>
        <w:t xml:space="preserve"> </w:t>
      </w:r>
      <w:r>
        <w:rPr>
          <w:rFonts w:ascii="Arial" w:hAnsi="Arial"/>
          <w:b/>
          <w:color w:val="FF0000"/>
          <w:sz w:val="22"/>
        </w:rPr>
        <w:t>your</w:t>
      </w:r>
      <w:r>
        <w:rPr>
          <w:rFonts w:ascii="Arial" w:hAnsi="Arial"/>
          <w:b/>
          <w:color w:val="FF0000"/>
          <w:spacing w:val="-4"/>
          <w:sz w:val="22"/>
        </w:rPr>
        <w:t xml:space="preserve"> </w:t>
      </w:r>
      <w:r>
        <w:rPr>
          <w:rFonts w:ascii="Arial" w:hAnsi="Arial"/>
          <w:b/>
          <w:color w:val="FF0000"/>
          <w:sz w:val="22"/>
        </w:rPr>
        <w:t>password</w:t>
      </w:r>
      <w:r>
        <w:rPr>
          <w:rFonts w:ascii="Arial" w:hAnsi="Arial"/>
          <w:b/>
          <w:color w:val="FF0000"/>
          <w:spacing w:val="-4"/>
          <w:sz w:val="22"/>
        </w:rPr>
        <w:t xml:space="preserve"> </w:t>
      </w:r>
      <w:r>
        <w:rPr>
          <w:rFonts w:ascii="Arial" w:hAnsi="Arial"/>
          <w:b/>
          <w:color w:val="FF0000"/>
          <w:sz w:val="22"/>
        </w:rPr>
        <w:t>click</w:t>
      </w:r>
      <w:r>
        <w:rPr>
          <w:rFonts w:ascii="Arial" w:hAnsi="Arial"/>
          <w:b/>
          <w:color w:val="FF0000"/>
          <w:spacing w:val="-4"/>
          <w:sz w:val="22"/>
        </w:rPr>
        <w:t xml:space="preserve"> </w:t>
      </w:r>
      <w:r>
        <w:rPr>
          <w:rFonts w:ascii="Arial" w:hAnsi="Arial"/>
          <w:b/>
          <w:color w:val="FF0000"/>
          <w:sz w:val="22"/>
        </w:rPr>
        <w:t>on</w:t>
      </w:r>
      <w:r>
        <w:rPr>
          <w:rFonts w:ascii="Arial" w:hAnsi="Arial"/>
          <w:b/>
          <w:color w:val="FF0000"/>
          <w:spacing w:val="-4"/>
          <w:sz w:val="22"/>
        </w:rPr>
        <w:t xml:space="preserve"> </w:t>
      </w:r>
      <w:r>
        <w:rPr>
          <w:rFonts w:ascii="Arial" w:hAnsi="Arial"/>
          <w:b/>
          <w:color w:val="FF0000"/>
          <w:sz w:val="22"/>
        </w:rPr>
        <w:t>the</w:t>
      </w:r>
      <w:r>
        <w:rPr>
          <w:rFonts w:ascii="Arial" w:hAnsi="Arial"/>
          <w:b/>
          <w:color w:val="FF0000"/>
          <w:spacing w:val="-4"/>
          <w:sz w:val="22"/>
        </w:rPr>
        <w:t xml:space="preserve"> </w:t>
      </w:r>
      <w:r>
        <w:rPr>
          <w:rFonts w:ascii="Arial" w:hAnsi="Arial"/>
          <w:b/>
          <w:color w:val="FF0000"/>
          <w:sz w:val="22"/>
        </w:rPr>
        <w:t>‘forget</w:t>
      </w:r>
      <w:r>
        <w:rPr>
          <w:rFonts w:ascii="Arial" w:hAnsi="Arial"/>
          <w:b/>
          <w:color w:val="FF0000"/>
          <w:spacing w:val="-4"/>
          <w:sz w:val="22"/>
        </w:rPr>
        <w:t xml:space="preserve"> </w:t>
      </w:r>
      <w:r>
        <w:rPr>
          <w:rFonts w:ascii="Arial" w:hAnsi="Arial"/>
          <w:b/>
          <w:color w:val="FF0000"/>
          <w:sz w:val="22"/>
        </w:rPr>
        <w:t>password’</w:t>
      </w:r>
      <w:r>
        <w:rPr>
          <w:rFonts w:ascii="Arial" w:hAnsi="Arial"/>
          <w:b/>
          <w:color w:val="FF0000"/>
          <w:spacing w:val="-4"/>
          <w:sz w:val="22"/>
        </w:rPr>
        <w:t xml:space="preserve"> </w:t>
      </w:r>
      <w:r>
        <w:rPr>
          <w:rFonts w:ascii="Arial" w:hAnsi="Arial"/>
          <w:b/>
          <w:color w:val="FF0000"/>
          <w:sz w:val="22"/>
        </w:rPr>
        <w:t>link</w:t>
      </w:r>
      <w:r>
        <w:rPr>
          <w:rFonts w:ascii="Arial" w:hAnsi="Arial"/>
          <w:b/>
          <w:color w:val="FF0000"/>
          <w:spacing w:val="-4"/>
          <w:sz w:val="22"/>
        </w:rPr>
        <w:t xml:space="preserve"> </w:t>
      </w:r>
      <w:r>
        <w:rPr>
          <w:rFonts w:ascii="Arial" w:hAnsi="Arial"/>
          <w:b/>
          <w:color w:val="FF0000"/>
          <w:sz w:val="22"/>
        </w:rPr>
        <w:t>which</w:t>
      </w:r>
      <w:r>
        <w:rPr>
          <w:rFonts w:ascii="Arial" w:hAnsi="Arial"/>
          <w:b/>
          <w:color w:val="FF0000"/>
          <w:spacing w:val="-4"/>
          <w:sz w:val="22"/>
        </w:rPr>
        <w:t xml:space="preserve"> </w:t>
      </w:r>
      <w:r>
        <w:rPr>
          <w:rFonts w:ascii="Arial" w:hAnsi="Arial"/>
          <w:b/>
          <w:color w:val="FF0000"/>
          <w:sz w:val="22"/>
        </w:rPr>
        <w:t>will</w:t>
      </w:r>
      <w:r>
        <w:rPr>
          <w:rFonts w:ascii="Arial" w:hAnsi="Arial"/>
          <w:b/>
          <w:color w:val="FF0000"/>
          <w:spacing w:val="-4"/>
          <w:sz w:val="22"/>
        </w:rPr>
        <w:t xml:space="preserve"> </w:t>
      </w:r>
      <w:r>
        <w:rPr>
          <w:rFonts w:ascii="Arial" w:hAnsi="Arial"/>
          <w:b/>
          <w:color w:val="FF0000"/>
          <w:sz w:val="22"/>
        </w:rPr>
        <w:t xml:space="preserve">redirect the applicant to the </w:t>
      </w:r>
      <w:r>
        <w:rPr>
          <w:rFonts w:ascii="Arial" w:hAnsi="Arial"/>
          <w:b/>
          <w:sz w:val="22"/>
        </w:rPr>
        <w:t xml:space="preserve">Request Password Page, </w:t>
      </w:r>
      <w:r>
        <w:rPr>
          <w:rFonts w:ascii="Arial" w:hAnsi="Arial"/>
          <w:b/>
          <w:color w:val="FF0000"/>
          <w:sz w:val="22"/>
        </w:rPr>
        <w:t>for which the applicant needs to add the registered Email id. Enter the Captcha for verification and click send. A new password will be sent to the applicant's registered email id).</w:t>
      </w:r>
    </w:p>
    <w:p>
      <w:pPr>
        <w:pStyle w:val="7"/>
        <w:spacing w:before="37"/>
        <w:rPr>
          <w:rFonts w:ascii="Arial"/>
          <w:b/>
        </w:rPr>
      </w:pPr>
    </w:p>
    <w:p>
      <w:pPr>
        <w:pStyle w:val="7"/>
        <w:spacing w:before="1" w:line="276" w:lineRule="auto"/>
        <w:ind w:left="100" w:right="347"/>
        <w:rPr>
          <w:rFonts w:ascii="Arial"/>
          <w:b/>
        </w:rPr>
      </w:pPr>
      <w:r>
        <w:t>After</w:t>
      </w:r>
      <w:r>
        <w:rPr>
          <w:spacing w:val="-4"/>
        </w:rPr>
        <w:t xml:space="preserve"> </w:t>
      </w:r>
      <w:r>
        <w:t>successful</w:t>
      </w:r>
      <w:r>
        <w:rPr>
          <w:spacing w:val="-4"/>
        </w:rPr>
        <w:t xml:space="preserve"> </w:t>
      </w:r>
      <w:r>
        <w:t>login,</w:t>
      </w:r>
      <w:r>
        <w:rPr>
          <w:spacing w:val="-4"/>
        </w:rPr>
        <w:t xml:space="preserve"> </w:t>
      </w:r>
      <w:r>
        <w:t>the</w:t>
      </w:r>
      <w:r>
        <w:rPr>
          <w:spacing w:val="-4"/>
        </w:rPr>
        <w:t xml:space="preserve"> </w:t>
      </w:r>
      <w:r>
        <w:t>applicant</w:t>
      </w:r>
      <w:r>
        <w:rPr>
          <w:spacing w:val="-4"/>
        </w:rPr>
        <w:t xml:space="preserve"> </w:t>
      </w:r>
      <w:r>
        <w:t>can</w:t>
      </w:r>
      <w:r>
        <w:rPr>
          <w:spacing w:val="-4"/>
        </w:rPr>
        <w:t xml:space="preserve"> </w:t>
      </w:r>
      <w:r>
        <w:t>start</w:t>
      </w:r>
      <w:r>
        <w:rPr>
          <w:spacing w:val="-4"/>
        </w:rPr>
        <w:t xml:space="preserve"> </w:t>
      </w:r>
      <w:r>
        <w:t>their</w:t>
      </w:r>
      <w:r>
        <w:rPr>
          <w:spacing w:val="-4"/>
        </w:rPr>
        <w:t xml:space="preserve"> </w:t>
      </w:r>
      <w:r>
        <w:t>application</w:t>
      </w:r>
      <w:r>
        <w:rPr>
          <w:spacing w:val="-4"/>
        </w:rPr>
        <w:t xml:space="preserve"> </w:t>
      </w:r>
      <w:r>
        <w:t>process</w:t>
      </w:r>
      <w:r>
        <w:rPr>
          <w:spacing w:val="-4"/>
        </w:rPr>
        <w:t xml:space="preserve"> </w:t>
      </w:r>
      <w:r>
        <w:t>for</w:t>
      </w:r>
      <w:r>
        <w:rPr>
          <w:spacing w:val="-4"/>
        </w:rPr>
        <w:t xml:space="preserve"> </w:t>
      </w:r>
      <w:r>
        <w:t>admission.</w:t>
      </w:r>
      <w:r>
        <w:rPr>
          <w:spacing w:val="-4"/>
        </w:rPr>
        <w:t xml:space="preserve"> </w:t>
      </w:r>
      <w:r>
        <w:rPr>
          <w:rFonts w:ascii="Arial"/>
          <w:b/>
        </w:rPr>
        <w:t xml:space="preserve">Profile </w:t>
      </w:r>
      <w:r>
        <w:rPr>
          <w:rFonts w:ascii="Arial"/>
          <w:b/>
          <w:spacing w:val="-2"/>
        </w:rPr>
        <w:t>Details</w:t>
      </w:r>
    </w:p>
    <w:p>
      <w:pPr>
        <w:pStyle w:val="7"/>
        <w:spacing w:line="276" w:lineRule="auto"/>
        <w:ind w:left="100" w:right="347"/>
      </w:pPr>
      <w:r>
        <w:t>Applicants</w:t>
      </w:r>
      <w:r>
        <w:rPr>
          <w:spacing w:val="-5"/>
        </w:rPr>
        <w:t xml:space="preserve"> </w:t>
      </w:r>
      <w:r>
        <w:t>are</w:t>
      </w:r>
      <w:r>
        <w:rPr>
          <w:spacing w:val="-5"/>
        </w:rPr>
        <w:t xml:space="preserve"> </w:t>
      </w:r>
      <w:r>
        <w:t>required</w:t>
      </w:r>
      <w:r>
        <w:rPr>
          <w:spacing w:val="-5"/>
        </w:rPr>
        <w:t xml:space="preserve"> </w:t>
      </w:r>
      <w:r>
        <w:t>to</w:t>
      </w:r>
      <w:r>
        <w:rPr>
          <w:spacing w:val="-5"/>
        </w:rPr>
        <w:t xml:space="preserve"> </w:t>
      </w:r>
      <w:r>
        <w:t>fill</w:t>
      </w:r>
      <w:r>
        <w:rPr>
          <w:spacing w:val="-5"/>
        </w:rPr>
        <w:t xml:space="preserve"> </w:t>
      </w:r>
      <w:r>
        <w:t>in</w:t>
      </w:r>
      <w:r>
        <w:rPr>
          <w:spacing w:val="-5"/>
        </w:rPr>
        <w:t xml:space="preserve"> </w:t>
      </w:r>
      <w:r>
        <w:t>their</w:t>
      </w:r>
      <w:r>
        <w:rPr>
          <w:spacing w:val="-5"/>
        </w:rPr>
        <w:t xml:space="preserve"> </w:t>
      </w:r>
      <w:r>
        <w:t>profile</w:t>
      </w:r>
      <w:r>
        <w:rPr>
          <w:spacing w:val="-5"/>
        </w:rPr>
        <w:t xml:space="preserve"> </w:t>
      </w:r>
      <w:r>
        <w:t>details</w:t>
      </w:r>
      <w:r>
        <w:rPr>
          <w:spacing w:val="-5"/>
        </w:rPr>
        <w:t xml:space="preserve"> </w:t>
      </w:r>
      <w:r>
        <w:t>in</w:t>
      </w:r>
      <w:r>
        <w:rPr>
          <w:spacing w:val="-5"/>
        </w:rPr>
        <w:t xml:space="preserve"> </w:t>
      </w:r>
      <w:r>
        <w:t>the</w:t>
      </w:r>
      <w:r>
        <w:rPr>
          <w:spacing w:val="-5"/>
        </w:rPr>
        <w:t xml:space="preserve"> </w:t>
      </w:r>
      <w:r>
        <w:t>profile</w:t>
      </w:r>
      <w:r>
        <w:rPr>
          <w:spacing w:val="-5"/>
        </w:rPr>
        <w:t xml:space="preserve"> </w:t>
      </w:r>
      <w:r>
        <w:t>section.</w:t>
      </w:r>
      <w:r>
        <w:rPr>
          <w:spacing w:val="-5"/>
        </w:rPr>
        <w:t xml:space="preserve"> </w:t>
      </w:r>
      <w:r>
        <w:t>To</w:t>
      </w:r>
      <w:r>
        <w:rPr>
          <w:spacing w:val="-5"/>
        </w:rPr>
        <w:t xml:space="preserve"> </w:t>
      </w:r>
      <w:r>
        <w:t>complete</w:t>
      </w:r>
      <w:r>
        <w:rPr>
          <w:spacing w:val="-5"/>
        </w:rPr>
        <w:t xml:space="preserve"> </w:t>
      </w:r>
      <w:r>
        <w:t>the</w:t>
      </w:r>
      <w:r>
        <w:rPr>
          <w:spacing w:val="-5"/>
        </w:rPr>
        <w:t xml:space="preserve"> </w:t>
      </w:r>
      <w:r>
        <w:t xml:space="preserve">profile, click on the </w:t>
      </w:r>
      <w:r>
        <w:rPr>
          <w:rFonts w:ascii="Arial"/>
          <w:b/>
        </w:rPr>
        <w:t xml:space="preserve">Complete Profile </w:t>
      </w:r>
      <w:r>
        <w:t>button in the dashboard.</w:t>
      </w:r>
    </w:p>
    <w:p>
      <w:pPr>
        <w:spacing w:after="0" w:line="276" w:lineRule="auto"/>
        <w:sectPr>
          <w:pgSz w:w="12240" w:h="15840"/>
          <w:pgMar w:top="1380" w:right="1120" w:bottom="280" w:left="1340" w:header="720" w:footer="720" w:gutter="0"/>
          <w:cols w:space="720" w:num="1"/>
        </w:sectPr>
      </w:pPr>
    </w:p>
    <w:p>
      <w:pPr>
        <w:pStyle w:val="7"/>
        <w:spacing w:before="71"/>
        <w:ind w:left="100"/>
      </w:pPr>
      <w:r>
        <w:t>The</w:t>
      </w:r>
      <w:r>
        <w:rPr>
          <w:spacing w:val="-7"/>
        </w:rPr>
        <w:t xml:space="preserve"> </w:t>
      </w:r>
      <w:r>
        <w:t>profile</w:t>
      </w:r>
      <w:r>
        <w:rPr>
          <w:spacing w:val="-5"/>
        </w:rPr>
        <w:t xml:space="preserve"> </w:t>
      </w:r>
      <w:r>
        <w:t>section</w:t>
      </w:r>
      <w:r>
        <w:rPr>
          <w:spacing w:val="-5"/>
        </w:rPr>
        <w:t xml:space="preserve"> </w:t>
      </w:r>
      <w:r>
        <w:t>is</w:t>
      </w:r>
      <w:r>
        <w:rPr>
          <w:spacing w:val="-5"/>
        </w:rPr>
        <w:t xml:space="preserve"> </w:t>
      </w:r>
      <w:r>
        <w:t>divided</w:t>
      </w:r>
      <w:r>
        <w:rPr>
          <w:spacing w:val="-5"/>
        </w:rPr>
        <w:t xml:space="preserve"> </w:t>
      </w:r>
      <w:r>
        <w:t>into</w:t>
      </w:r>
      <w:r>
        <w:rPr>
          <w:spacing w:val="-5"/>
        </w:rPr>
        <w:t xml:space="preserve"> </w:t>
      </w:r>
      <w:r>
        <w:t>five</w:t>
      </w:r>
      <w:r>
        <w:rPr>
          <w:spacing w:val="-4"/>
        </w:rPr>
        <w:t xml:space="preserve"> </w:t>
      </w:r>
      <w:r>
        <w:rPr>
          <w:spacing w:val="-2"/>
        </w:rPr>
        <w:t>sections:</w:t>
      </w:r>
    </w:p>
    <w:p>
      <w:pPr>
        <w:pStyle w:val="9"/>
        <w:numPr>
          <w:ilvl w:val="0"/>
          <w:numId w:val="6"/>
        </w:numPr>
        <w:tabs>
          <w:tab w:val="left" w:pos="819"/>
        </w:tabs>
        <w:spacing w:before="38" w:after="0" w:line="240" w:lineRule="auto"/>
        <w:ind w:left="819" w:right="0" w:hanging="359"/>
        <w:jc w:val="left"/>
        <w:rPr>
          <w:rFonts w:ascii="Arial" w:hAnsi="Arial"/>
          <w:b/>
          <w:sz w:val="22"/>
        </w:rPr>
      </w:pPr>
      <w:r>
        <w:rPr>
          <w:rFonts w:ascii="Arial" w:hAnsi="Arial"/>
          <w:b/>
          <w:sz w:val="22"/>
        </w:rPr>
        <w:t>Personal</w:t>
      </w:r>
      <w:r>
        <w:rPr>
          <w:rFonts w:ascii="Arial" w:hAnsi="Arial"/>
          <w:b/>
          <w:spacing w:val="-8"/>
          <w:sz w:val="22"/>
        </w:rPr>
        <w:t xml:space="preserve"> </w:t>
      </w:r>
      <w:r>
        <w:rPr>
          <w:rFonts w:ascii="Arial" w:hAnsi="Arial"/>
          <w:b/>
          <w:spacing w:val="-2"/>
          <w:sz w:val="22"/>
        </w:rPr>
        <w:t>Details</w:t>
      </w:r>
    </w:p>
    <w:p>
      <w:pPr>
        <w:pStyle w:val="9"/>
        <w:numPr>
          <w:ilvl w:val="0"/>
          <w:numId w:val="6"/>
        </w:numPr>
        <w:tabs>
          <w:tab w:val="left" w:pos="819"/>
        </w:tabs>
        <w:spacing w:before="38" w:after="0" w:line="240" w:lineRule="auto"/>
        <w:ind w:left="819" w:right="0" w:hanging="359"/>
        <w:jc w:val="left"/>
        <w:rPr>
          <w:rFonts w:ascii="Arial" w:hAnsi="Arial"/>
          <w:b/>
          <w:sz w:val="22"/>
        </w:rPr>
      </w:pPr>
      <w:r>
        <w:rPr>
          <w:rFonts w:ascii="Arial" w:hAnsi="Arial"/>
          <w:b/>
          <w:sz w:val="22"/>
        </w:rPr>
        <w:t>Family</w:t>
      </w:r>
      <w:r>
        <w:rPr>
          <w:rFonts w:ascii="Arial" w:hAnsi="Arial"/>
          <w:b/>
          <w:spacing w:val="-6"/>
          <w:sz w:val="22"/>
        </w:rPr>
        <w:t xml:space="preserve"> </w:t>
      </w:r>
      <w:r>
        <w:rPr>
          <w:rFonts w:ascii="Arial" w:hAnsi="Arial"/>
          <w:b/>
          <w:spacing w:val="-2"/>
          <w:sz w:val="22"/>
        </w:rPr>
        <w:t>Details</w:t>
      </w:r>
    </w:p>
    <w:p>
      <w:pPr>
        <w:pStyle w:val="9"/>
        <w:numPr>
          <w:ilvl w:val="0"/>
          <w:numId w:val="6"/>
        </w:numPr>
        <w:tabs>
          <w:tab w:val="left" w:pos="819"/>
        </w:tabs>
        <w:spacing w:before="37" w:after="0" w:line="240" w:lineRule="auto"/>
        <w:ind w:left="819" w:right="0" w:hanging="359"/>
        <w:jc w:val="left"/>
        <w:rPr>
          <w:rFonts w:ascii="Arial" w:hAnsi="Arial"/>
          <w:b/>
          <w:sz w:val="22"/>
        </w:rPr>
      </w:pPr>
      <w:r>
        <w:rPr>
          <w:rFonts w:ascii="Arial" w:hAnsi="Arial"/>
          <w:b/>
          <w:sz w:val="22"/>
        </w:rPr>
        <w:t>University</w:t>
      </w:r>
      <w:r>
        <w:rPr>
          <w:rFonts w:ascii="Arial" w:hAnsi="Arial"/>
          <w:b/>
          <w:spacing w:val="-8"/>
          <w:sz w:val="22"/>
        </w:rPr>
        <w:t xml:space="preserve"> </w:t>
      </w:r>
      <w:r>
        <w:rPr>
          <w:rFonts w:ascii="Arial" w:hAnsi="Arial"/>
          <w:b/>
          <w:sz w:val="22"/>
        </w:rPr>
        <w:t>Registration</w:t>
      </w:r>
      <w:r>
        <w:rPr>
          <w:rFonts w:ascii="Arial" w:hAnsi="Arial"/>
          <w:b/>
          <w:spacing w:val="-8"/>
          <w:sz w:val="22"/>
        </w:rPr>
        <w:t xml:space="preserve"> </w:t>
      </w:r>
      <w:r>
        <w:rPr>
          <w:rFonts w:ascii="Arial" w:hAnsi="Arial"/>
          <w:b/>
          <w:sz w:val="22"/>
        </w:rPr>
        <w:t>details</w:t>
      </w:r>
      <w:r>
        <w:rPr>
          <w:rFonts w:ascii="Arial" w:hAnsi="Arial"/>
          <w:b/>
          <w:spacing w:val="-8"/>
          <w:sz w:val="22"/>
        </w:rPr>
        <w:t xml:space="preserve"> </w:t>
      </w:r>
      <w:r>
        <w:rPr>
          <w:rFonts w:ascii="Arial" w:hAnsi="Arial"/>
          <w:b/>
          <w:sz w:val="22"/>
        </w:rPr>
        <w:t>(if</w:t>
      </w:r>
      <w:r>
        <w:rPr>
          <w:rFonts w:ascii="Arial" w:hAnsi="Arial"/>
          <w:b/>
          <w:spacing w:val="-8"/>
          <w:sz w:val="22"/>
        </w:rPr>
        <w:t xml:space="preserve"> </w:t>
      </w:r>
      <w:r>
        <w:rPr>
          <w:rFonts w:ascii="Arial" w:hAnsi="Arial"/>
          <w:b/>
          <w:spacing w:val="-4"/>
          <w:sz w:val="22"/>
        </w:rPr>
        <w:t>any)</w:t>
      </w:r>
    </w:p>
    <w:p>
      <w:pPr>
        <w:pStyle w:val="9"/>
        <w:numPr>
          <w:ilvl w:val="0"/>
          <w:numId w:val="6"/>
        </w:numPr>
        <w:tabs>
          <w:tab w:val="left" w:pos="819"/>
        </w:tabs>
        <w:spacing w:before="38" w:after="0" w:line="240" w:lineRule="auto"/>
        <w:ind w:left="819" w:right="0" w:hanging="359"/>
        <w:jc w:val="left"/>
        <w:rPr>
          <w:rFonts w:ascii="Arial" w:hAnsi="Arial"/>
          <w:b/>
          <w:sz w:val="22"/>
        </w:rPr>
      </w:pPr>
      <w:r>
        <w:rPr>
          <w:rFonts w:ascii="Arial" w:hAnsi="Arial"/>
          <w:b/>
          <w:sz w:val="22"/>
        </w:rPr>
        <w:t>Other</w:t>
      </w:r>
      <w:r>
        <w:rPr>
          <w:rFonts w:ascii="Arial" w:hAnsi="Arial"/>
          <w:b/>
          <w:spacing w:val="-5"/>
          <w:sz w:val="22"/>
        </w:rPr>
        <w:t xml:space="preserve"> </w:t>
      </w:r>
      <w:r>
        <w:rPr>
          <w:rFonts w:ascii="Arial" w:hAnsi="Arial"/>
          <w:b/>
          <w:spacing w:val="-2"/>
          <w:sz w:val="22"/>
        </w:rPr>
        <w:t>Category/Quota</w:t>
      </w:r>
    </w:p>
    <w:p>
      <w:pPr>
        <w:pStyle w:val="9"/>
        <w:numPr>
          <w:ilvl w:val="0"/>
          <w:numId w:val="6"/>
        </w:numPr>
        <w:tabs>
          <w:tab w:val="left" w:pos="819"/>
        </w:tabs>
        <w:spacing w:before="38" w:after="0" w:line="240" w:lineRule="auto"/>
        <w:ind w:left="819" w:right="0" w:hanging="359"/>
        <w:jc w:val="left"/>
        <w:rPr>
          <w:rFonts w:ascii="Arial" w:hAnsi="Arial"/>
          <w:b/>
          <w:sz w:val="22"/>
        </w:rPr>
      </w:pPr>
      <w:r>
        <w:rPr>
          <w:rFonts w:ascii="Arial" w:hAnsi="Arial"/>
          <w:b/>
          <w:spacing w:val="-2"/>
          <w:sz w:val="22"/>
        </w:rPr>
        <w:t>Address</w:t>
      </w:r>
    </w:p>
    <w:p>
      <w:pPr>
        <w:pStyle w:val="7"/>
        <w:spacing w:before="90"/>
        <w:rPr>
          <w:rFonts w:ascii="Arial"/>
          <w:b/>
          <w:sz w:val="20"/>
        </w:rPr>
      </w:pPr>
      <w:r>
        <mc:AlternateContent>
          <mc:Choice Requires="wpg">
            <w:drawing>
              <wp:anchor distT="0" distB="0" distL="0" distR="0" simplePos="0" relativeHeight="251672576" behindDoc="1" locked="0" layoutInCell="1" allowOverlap="1">
                <wp:simplePos x="0" y="0"/>
                <wp:positionH relativeFrom="page">
                  <wp:posOffset>933450</wp:posOffset>
                </wp:positionH>
                <wp:positionV relativeFrom="paragraph">
                  <wp:posOffset>233045</wp:posOffset>
                </wp:positionV>
                <wp:extent cx="6000750" cy="4581525"/>
                <wp:effectExtent l="0" t="0" r="0" b="0"/>
                <wp:wrapTopAndBottom/>
                <wp:docPr id="33" name="Group 33"/>
                <wp:cNvGraphicFramePr/>
                <a:graphic xmlns:a="http://schemas.openxmlformats.org/drawingml/2006/main">
                  <a:graphicData uri="http://schemas.microsoft.com/office/word/2010/wordprocessingGroup">
                    <wpg:wgp>
                      <wpg:cNvGrpSpPr/>
                      <wpg:grpSpPr>
                        <a:xfrm>
                          <a:off x="0" y="0"/>
                          <a:ext cx="6000750" cy="4581525"/>
                          <a:chOff x="0" y="0"/>
                          <a:chExt cx="6000750" cy="4581525"/>
                        </a:xfrm>
                      </wpg:grpSpPr>
                      <pic:pic xmlns:pic="http://schemas.openxmlformats.org/drawingml/2006/picture">
                        <pic:nvPicPr>
                          <pic:cNvPr id="34" name="Image 34"/>
                          <pic:cNvPicPr/>
                        </pic:nvPicPr>
                        <pic:blipFill>
                          <a:blip r:embed="rId19" cstate="print"/>
                          <a:stretch>
                            <a:fillRect/>
                          </a:stretch>
                        </pic:blipFill>
                        <pic:spPr>
                          <a:xfrm>
                            <a:off x="28575" y="23812"/>
                            <a:ext cx="5943600" cy="4524375"/>
                          </a:xfrm>
                          <a:prstGeom prst="rect">
                            <a:avLst/>
                          </a:prstGeom>
                        </pic:spPr>
                      </pic:pic>
                      <wps:wsp>
                        <wps:cNvPr id="35" name="Graphic 35"/>
                        <wps:cNvSpPr/>
                        <wps:spPr>
                          <a:xfrm>
                            <a:off x="0" y="0"/>
                            <a:ext cx="6000750" cy="4581525"/>
                          </a:xfrm>
                          <a:custGeom>
                            <a:avLst/>
                            <a:gdLst/>
                            <a:ahLst/>
                            <a:cxnLst/>
                            <a:rect l="l" t="t" r="r" b="b"/>
                            <a:pathLst>
                              <a:path w="6000750" h="4581525">
                                <a:moveTo>
                                  <a:pt x="0" y="14287"/>
                                </a:moveTo>
                                <a:lnTo>
                                  <a:pt x="5986462" y="14287"/>
                                </a:lnTo>
                              </a:path>
                              <a:path w="6000750" h="4581525">
                                <a:moveTo>
                                  <a:pt x="5986462" y="0"/>
                                </a:moveTo>
                                <a:lnTo>
                                  <a:pt x="5986462" y="4567237"/>
                                </a:lnTo>
                              </a:path>
                              <a:path w="6000750" h="4581525">
                                <a:moveTo>
                                  <a:pt x="6000750" y="4567237"/>
                                </a:moveTo>
                                <a:lnTo>
                                  <a:pt x="14287" y="4567237"/>
                                </a:lnTo>
                              </a:path>
                              <a:path w="6000750" h="4581525">
                                <a:moveTo>
                                  <a:pt x="14287" y="4581524"/>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8.35pt;height:360.75pt;width:472.5pt;mso-position-horizontal-relative:page;mso-wrap-distance-bottom:0pt;mso-wrap-distance-top:0pt;z-index:-251643904;mso-width-relative:page;mso-height-relative:page;" coordsize="6000750,4581525" o:gfxdata="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">
                <o:lock v:ext="edit" aspectratio="f"/>
                <v:shape id="Image 34" o:spid="_x0000_s1026" o:spt="75" type="#_x0000_t75" style="position:absolute;left:28575;top:23812;height:4524375;width:5943600;" filled="f" o:preferrelative="t" stroked="f" coordsize="21600,21600" o:gfxdata="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AaIC/&#10;AAAA2wAAAA8AAAAAAAAAAQAgAAAAIgAAAGRycy9kb3ducmV2LnhtbFBLAQIUABQAAAAIAIdO4kAz&#10;LwWeOwAAADkAAAAQAAAAAAAAAAEAIAAAAA4BAABkcnMvc2hhcGV4bWwueG1sUEsFBgAAAAAGAAYA&#10;WwEAALgDAAAAAA==&#10;">
                  <v:fill on="f" focussize="0,0"/>
                  <v:stroke on="f"/>
                  <v:imagedata r:id="rId19" o:title=""/>
                  <o:lock v:ext="edit" aspectratio="f"/>
                </v:shape>
                <v:shape id="Graphic 35" o:spid="_x0000_s1026" o:spt="100" style="position:absolute;left:0;top:0;height:4581525;width:6000750;" filled="f" stroked="t" coordsize="6000750,4581525" o:gfxdata="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CuZm/&#10;AAAA2wAAAA8AAAAAAAAAAQAgAAAAIgAAAGRycy9kb3ducmV2LnhtbFBLAQIUABQAAAAIAIdO4kAz&#10;LwWeOwAAADkAAAAQAAAAAAAAAAEAIAAAAA4BAABkcnMvc2hhcGV4bWwueG1sUEsFBgAAAAAGAAYA&#10;WwEAALgDAAAAAA==&#10;" path="m0,14287l5986462,14287em5986462,0l5986462,4567237em6000750,4567237l14287,4567237em14287,4581524l14287,14287e">
                  <v:fill on="f" focussize="0,0"/>
                  <v:stroke weight="2.25pt" color="#000000" joinstyle="round"/>
                  <v:imagedata o:title=""/>
                  <o:lock v:ext="edit" aspectratio="f"/>
                  <v:textbox inset="0mm,0mm,0mm,0mm"/>
                </v:shape>
                <w10:wrap type="topAndBottom"/>
              </v:group>
            </w:pict>
          </mc:Fallback>
        </mc:AlternateContent>
      </w:r>
    </w:p>
    <w:p>
      <w:pPr>
        <w:spacing w:after="0"/>
        <w:rPr>
          <w:rFonts w:ascii="Arial"/>
          <w:sz w:val="20"/>
        </w:rPr>
        <w:sectPr>
          <w:pgSz w:w="12240" w:h="15840"/>
          <w:pgMar w:top="1660" w:right="1120" w:bottom="280" w:left="1340" w:header="720" w:footer="720" w:gutter="0"/>
          <w:cols w:space="720" w:num="1"/>
        </w:sectPr>
      </w:pPr>
    </w:p>
    <w:p>
      <w:pPr>
        <w:pStyle w:val="7"/>
        <w:ind w:left="107"/>
        <w:rPr>
          <w:rFonts w:ascii="Arial"/>
          <w:sz w:val="20"/>
        </w:rPr>
      </w:pPr>
      <w:r>
        <mc:AlternateContent>
          <mc:Choice Requires="wpg">
            <w:drawing>
              <wp:anchor distT="0" distB="0" distL="0" distR="0" simplePos="0" relativeHeight="251673600" behindDoc="1" locked="0" layoutInCell="1" allowOverlap="1">
                <wp:simplePos x="0" y="0"/>
                <wp:positionH relativeFrom="page">
                  <wp:posOffset>933450</wp:posOffset>
                </wp:positionH>
                <wp:positionV relativeFrom="paragraph">
                  <wp:posOffset>4222750</wp:posOffset>
                </wp:positionV>
                <wp:extent cx="6000750" cy="3552825"/>
                <wp:effectExtent l="0" t="0" r="0" b="0"/>
                <wp:wrapTopAndBottom/>
                <wp:docPr id="36" name="Group 36"/>
                <wp:cNvGraphicFramePr/>
                <a:graphic xmlns:a="http://schemas.openxmlformats.org/drawingml/2006/main">
                  <a:graphicData uri="http://schemas.microsoft.com/office/word/2010/wordprocessingGroup">
                    <wpg:wgp>
                      <wpg:cNvGrpSpPr/>
                      <wpg:grpSpPr>
                        <a:xfrm>
                          <a:off x="0" y="0"/>
                          <a:ext cx="6000750" cy="3552825"/>
                          <a:chOff x="0" y="0"/>
                          <a:chExt cx="6000750" cy="3552825"/>
                        </a:xfrm>
                      </wpg:grpSpPr>
                      <pic:pic xmlns:pic="http://schemas.openxmlformats.org/drawingml/2006/picture">
                        <pic:nvPicPr>
                          <pic:cNvPr id="37" name="Image 37"/>
                          <pic:cNvPicPr/>
                        </pic:nvPicPr>
                        <pic:blipFill>
                          <a:blip r:embed="rId20" cstate="print"/>
                          <a:stretch>
                            <a:fillRect/>
                          </a:stretch>
                        </pic:blipFill>
                        <pic:spPr>
                          <a:xfrm>
                            <a:off x="28575" y="23812"/>
                            <a:ext cx="5943599" cy="3495675"/>
                          </a:xfrm>
                          <a:prstGeom prst="rect">
                            <a:avLst/>
                          </a:prstGeom>
                        </pic:spPr>
                      </pic:pic>
                      <wps:wsp>
                        <wps:cNvPr id="38" name="Graphic 38"/>
                        <wps:cNvSpPr/>
                        <wps:spPr>
                          <a:xfrm>
                            <a:off x="0" y="0"/>
                            <a:ext cx="6000750" cy="3552825"/>
                          </a:xfrm>
                          <a:custGeom>
                            <a:avLst/>
                            <a:gdLst/>
                            <a:ahLst/>
                            <a:cxnLst/>
                            <a:rect l="l" t="t" r="r" b="b"/>
                            <a:pathLst>
                              <a:path w="6000750" h="3552825">
                                <a:moveTo>
                                  <a:pt x="0" y="14287"/>
                                </a:moveTo>
                                <a:lnTo>
                                  <a:pt x="5986462" y="14287"/>
                                </a:lnTo>
                              </a:path>
                              <a:path w="6000750" h="3552825">
                                <a:moveTo>
                                  <a:pt x="5986462" y="0"/>
                                </a:moveTo>
                                <a:lnTo>
                                  <a:pt x="5986462" y="3538537"/>
                                </a:lnTo>
                              </a:path>
                              <a:path w="6000750" h="3552825">
                                <a:moveTo>
                                  <a:pt x="6000750" y="3538537"/>
                                </a:moveTo>
                                <a:lnTo>
                                  <a:pt x="14287" y="3538537"/>
                                </a:lnTo>
                              </a:path>
                              <a:path w="6000750" h="3552825">
                                <a:moveTo>
                                  <a:pt x="14287" y="35528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332.5pt;height:279.75pt;width:472.5pt;mso-position-horizontal-relative:page;mso-wrap-distance-bottom:0pt;mso-wrap-distance-top:0pt;z-index:-251642880;mso-width-relative:page;mso-height-relative:page;" coordsize="6000750,3552825" o:gfxdata="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">
                <o:lock v:ext="edit" aspectratio="f"/>
                <v:shape id="Image 37" o:spid="_x0000_s1026" o:spt="75" type="#_x0000_t75" style="position:absolute;left:28575;top:23812;height:3495675;width:5943599;" filled="f" o:preferrelative="t" stroked="f" coordsize="21600,21600" o:gfxdata="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s0qMbgAAADbAAAA&#10;DwAAAAAAAAABACAAAAAiAAAAZHJzL2Rvd25yZXYueG1sUEsBAhQAFAAAAAgAh07iQDMvBZ47AAAA&#10;OQAAABAAAAAAAAAAAQAgAAAABwEAAGRycy9zaGFwZXhtbC54bWxQSwUGAAAAAAYABgBbAQAAsQMA&#10;AAAA&#10;">
                  <v:fill on="f" focussize="0,0"/>
                  <v:stroke on="f"/>
                  <v:imagedata r:id="rId20" o:title=""/>
                  <o:lock v:ext="edit" aspectratio="f"/>
                </v:shape>
                <v:shape id="Graphic 38" o:spid="_x0000_s1026" o:spt="100" style="position:absolute;left:0;top:0;height:3552825;width:6000750;" filled="f" stroked="t" coordsize="6000750,3552825" o:gfxdata="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Amr74A&#10;AADbAAAADwAAAAAAAAABACAAAAAiAAAAZHJzL2Rvd25yZXYueG1sUEsBAhQAFAAAAAgAh07iQDMv&#10;BZ47AAAAOQAAABAAAAAAAAAAAQAgAAAADQEAAGRycy9zaGFwZXhtbC54bWxQSwUGAAAAAAYABgBb&#10;AQAAtwMAAAAA&#10;" path="m0,14287l5986462,14287em5986462,0l5986462,3538537em6000750,3538537l14287,3538537em14287,3552825l14287,14287e">
                  <v:fill on="f" focussize="0,0"/>
                  <v:stroke weight="2.25pt" color="#000000" joinstyle="round"/>
                  <v:imagedata o:title=""/>
                  <o:lock v:ext="edit" aspectratio="f"/>
                  <v:textbox inset="0mm,0mm,0mm,0mm"/>
                </v:shape>
                <w10:wrap type="topAndBottom"/>
              </v:group>
            </w:pict>
          </mc:Fallback>
        </mc:AlternateContent>
      </w:r>
      <w:r>
        <w:rPr>
          <w:rFonts w:ascii="Arial"/>
          <w:sz w:val="20"/>
        </w:rPr>
        <mc:AlternateContent>
          <mc:Choice Requires="wpg">
            <w:drawing>
              <wp:inline distT="0" distB="0" distL="0" distR="0">
                <wp:extent cx="6000750" cy="4133850"/>
                <wp:effectExtent l="19050" t="9525" r="9525" b="19050"/>
                <wp:docPr id="39" name="Group 39"/>
                <wp:cNvGraphicFramePr/>
                <a:graphic xmlns:a="http://schemas.openxmlformats.org/drawingml/2006/main">
                  <a:graphicData uri="http://schemas.microsoft.com/office/word/2010/wordprocessingGroup">
                    <wpg:wgp>
                      <wpg:cNvGrpSpPr/>
                      <wpg:grpSpPr>
                        <a:xfrm>
                          <a:off x="0" y="0"/>
                          <a:ext cx="6000750" cy="4133850"/>
                          <a:chOff x="0" y="0"/>
                          <a:chExt cx="6000750" cy="4133850"/>
                        </a:xfrm>
                      </wpg:grpSpPr>
                      <pic:pic xmlns:pic="http://schemas.openxmlformats.org/drawingml/2006/picture">
                        <pic:nvPicPr>
                          <pic:cNvPr id="40" name="Image 40"/>
                          <pic:cNvPicPr/>
                        </pic:nvPicPr>
                        <pic:blipFill>
                          <a:blip r:embed="rId21" cstate="print"/>
                          <a:stretch>
                            <a:fillRect/>
                          </a:stretch>
                        </pic:blipFill>
                        <pic:spPr>
                          <a:xfrm>
                            <a:off x="28575" y="28575"/>
                            <a:ext cx="5943599" cy="4076700"/>
                          </a:xfrm>
                          <a:prstGeom prst="rect">
                            <a:avLst/>
                          </a:prstGeom>
                        </pic:spPr>
                      </pic:pic>
                      <wps:wsp>
                        <wps:cNvPr id="41" name="Graphic 41"/>
                        <wps:cNvSpPr/>
                        <wps:spPr>
                          <a:xfrm>
                            <a:off x="0" y="0"/>
                            <a:ext cx="6000750" cy="4133850"/>
                          </a:xfrm>
                          <a:custGeom>
                            <a:avLst/>
                            <a:gdLst/>
                            <a:ahLst/>
                            <a:cxnLst/>
                            <a:rect l="l" t="t" r="r" b="b"/>
                            <a:pathLst>
                              <a:path w="6000750" h="4133850">
                                <a:moveTo>
                                  <a:pt x="0" y="14287"/>
                                </a:moveTo>
                                <a:lnTo>
                                  <a:pt x="5986462" y="14287"/>
                                </a:lnTo>
                              </a:path>
                              <a:path w="6000750" h="4133850">
                                <a:moveTo>
                                  <a:pt x="5986462" y="0"/>
                                </a:moveTo>
                                <a:lnTo>
                                  <a:pt x="5986462" y="4119562"/>
                                </a:lnTo>
                              </a:path>
                              <a:path w="6000750" h="4133850">
                                <a:moveTo>
                                  <a:pt x="6000750" y="4119562"/>
                                </a:moveTo>
                                <a:lnTo>
                                  <a:pt x="14287" y="4119562"/>
                                </a:lnTo>
                              </a:path>
                              <a:path w="6000750" h="4133850">
                                <a:moveTo>
                                  <a:pt x="14287" y="4133850"/>
                                </a:moveTo>
                                <a:lnTo>
                                  <a:pt x="14287" y="14287"/>
                                </a:lnTo>
                              </a:path>
                            </a:pathLst>
                          </a:custGeom>
                          <a:ln w="28575">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325.5pt;width:472.5pt;" coordsize="6000750,4133850" o:gfxdata="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">
                <o:lock v:ext="edit" aspectratio="f"/>
                <v:shape id="Image 40" o:spid="_x0000_s1026" o:spt="75" type="#_x0000_t75" style="position:absolute;left:28575;top:28575;height:4076700;width:5943599;" filled="f" o:preferrelative="t" stroked="f" coordsize="21600,21600" o:gfxdata="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KF1S5AAAA2wAA&#10;AA8AAAAAAAAAAQAgAAAAIgAAAGRycy9kb3ducmV2LnhtbFBLAQIUABQAAAAIAIdO4kAzLwWeOwAA&#10;ADkAAAAQAAAAAAAAAAEAIAAAAAgBAABkcnMvc2hhcGV4bWwueG1sUEsFBgAAAAAGAAYAWwEAALID&#10;AAAAAA==&#10;">
                  <v:fill on="f" focussize="0,0"/>
                  <v:stroke on="f"/>
                  <v:imagedata r:id="rId21" o:title=""/>
                  <o:lock v:ext="edit" aspectratio="f"/>
                </v:shape>
                <v:shape id="Graphic 41" o:spid="_x0000_s1026" o:spt="100" style="position:absolute;left:0;top:0;height:4133850;width:6000750;" filled="f" stroked="t" coordsize="6000750,4133850" o:gfxdata="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X3Ya/&#10;AAAA2wAAAA8AAAAAAAAAAQAgAAAAIgAAAGRycy9kb3ducmV2LnhtbFBLAQIUABQAAAAIAIdO4kAz&#10;LwWeOwAAADkAAAAQAAAAAAAAAAEAIAAAAA4BAABkcnMvc2hhcGV4bWwueG1sUEsFBgAAAAAGAAYA&#10;WwEAALgDAAAAAA==&#10;" path="m0,14287l5986462,14287em5986462,0l5986462,4119562em6000750,4119562l14287,4119562em14287,4133850l14287,14287e">
                  <v:fill on="f" focussize="0,0"/>
                  <v:stroke weight="2.25pt" color="#000000" joinstyle="round"/>
                  <v:imagedata o:title=""/>
                  <o:lock v:ext="edit" aspectratio="f"/>
                  <v:textbox inset="0mm,0mm,0mm,0mm"/>
                </v:shape>
                <w10:wrap type="none"/>
                <w10:anchorlock/>
              </v:group>
            </w:pict>
          </mc:Fallback>
        </mc:AlternateContent>
      </w:r>
    </w:p>
    <w:p>
      <w:pPr>
        <w:spacing w:after="0"/>
        <w:rPr>
          <w:rFonts w:ascii="Arial"/>
          <w:sz w:val="20"/>
        </w:rPr>
        <w:sectPr>
          <w:pgSz w:w="12240" w:h="15840"/>
          <w:pgMar w:top="1460" w:right="1120" w:bottom="280" w:left="1340" w:header="720" w:footer="720" w:gutter="0"/>
          <w:cols w:space="720" w:num="1"/>
        </w:sect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rPr>
          <w:rFonts w:ascii="Arial"/>
          <w:b/>
        </w:rPr>
      </w:pPr>
    </w:p>
    <w:p>
      <w:pPr>
        <w:pStyle w:val="7"/>
        <w:spacing w:before="110"/>
        <w:rPr>
          <w:rFonts w:ascii="Arial"/>
          <w:b/>
        </w:rPr>
      </w:pPr>
    </w:p>
    <w:p>
      <w:pPr>
        <w:pStyle w:val="7"/>
        <w:spacing w:before="1"/>
        <w:ind w:left="100"/>
      </w:pPr>
      <w:r>
        <mc:AlternateContent>
          <mc:Choice Requires="wpg">
            <w:drawing>
              <wp:anchor distT="0" distB="0" distL="0" distR="0" simplePos="0" relativeHeight="251664384" behindDoc="0" locked="0" layoutInCell="1" allowOverlap="1">
                <wp:simplePos x="0" y="0"/>
                <wp:positionH relativeFrom="page">
                  <wp:posOffset>933450</wp:posOffset>
                </wp:positionH>
                <wp:positionV relativeFrom="paragraph">
                  <wp:posOffset>-4408170</wp:posOffset>
                </wp:positionV>
                <wp:extent cx="6000750" cy="3990975"/>
                <wp:effectExtent l="0" t="0" r="0" b="0"/>
                <wp:wrapNone/>
                <wp:docPr id="42" name="Group 42"/>
                <wp:cNvGraphicFramePr/>
                <a:graphic xmlns:a="http://schemas.openxmlformats.org/drawingml/2006/main">
                  <a:graphicData uri="http://schemas.microsoft.com/office/word/2010/wordprocessingGroup">
                    <wpg:wgp>
                      <wpg:cNvGrpSpPr/>
                      <wpg:grpSpPr>
                        <a:xfrm>
                          <a:off x="0" y="0"/>
                          <a:ext cx="6000750" cy="3990975"/>
                          <a:chOff x="0" y="0"/>
                          <a:chExt cx="6000750" cy="3990975"/>
                        </a:xfrm>
                      </wpg:grpSpPr>
                      <pic:pic xmlns:pic="http://schemas.openxmlformats.org/drawingml/2006/picture">
                        <pic:nvPicPr>
                          <pic:cNvPr id="43" name="Image 43"/>
                          <pic:cNvPicPr/>
                        </pic:nvPicPr>
                        <pic:blipFill>
                          <a:blip r:embed="rId22" cstate="print"/>
                          <a:stretch>
                            <a:fillRect/>
                          </a:stretch>
                        </pic:blipFill>
                        <pic:spPr>
                          <a:xfrm>
                            <a:off x="28575" y="23812"/>
                            <a:ext cx="5943600" cy="3933825"/>
                          </a:xfrm>
                          <a:prstGeom prst="rect">
                            <a:avLst/>
                          </a:prstGeom>
                        </pic:spPr>
                      </pic:pic>
                      <wps:wsp>
                        <wps:cNvPr id="44" name="Graphic 44"/>
                        <wps:cNvSpPr/>
                        <wps:spPr>
                          <a:xfrm>
                            <a:off x="0" y="0"/>
                            <a:ext cx="6000750" cy="3990975"/>
                          </a:xfrm>
                          <a:custGeom>
                            <a:avLst/>
                            <a:gdLst/>
                            <a:ahLst/>
                            <a:cxnLst/>
                            <a:rect l="l" t="t" r="r" b="b"/>
                            <a:pathLst>
                              <a:path w="6000750" h="3990975">
                                <a:moveTo>
                                  <a:pt x="0" y="14287"/>
                                </a:moveTo>
                                <a:lnTo>
                                  <a:pt x="5986462" y="14287"/>
                                </a:lnTo>
                              </a:path>
                              <a:path w="6000750" h="3990975">
                                <a:moveTo>
                                  <a:pt x="5986462" y="0"/>
                                </a:moveTo>
                                <a:lnTo>
                                  <a:pt x="5986462" y="3976687"/>
                                </a:lnTo>
                              </a:path>
                              <a:path w="6000750" h="3990975">
                                <a:moveTo>
                                  <a:pt x="6000750" y="3976687"/>
                                </a:moveTo>
                                <a:lnTo>
                                  <a:pt x="14287" y="3976687"/>
                                </a:lnTo>
                              </a:path>
                              <a:path w="6000750" h="3990975">
                                <a:moveTo>
                                  <a:pt x="14287" y="399097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347.1pt;height:314.25pt;width:472.5pt;mso-position-horizontal-relative:page;z-index:251664384;mso-width-relative:page;mso-height-relative:page;" coordsize="6000750,3990975" o:gfxdata="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">
                <o:lock v:ext="edit" aspectratio="f"/>
                <v:shape id="Image 43" o:spid="_x0000_s1026" o:spt="75" type="#_x0000_t75" style="position:absolute;left:28575;top:23812;height:3933825;width:5943600;" filled="f" o:preferrelative="t" stroked="f" coordsize="21600,21600" o:gfxdata="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as5G8AAAA&#10;2wAAAA8AAAAAAAAAAQAgAAAAIgAAAGRycy9kb3ducmV2LnhtbFBLAQIUABQAAAAIAIdO4kAzLwWe&#10;OwAAADkAAAAQAAAAAAAAAAEAIAAAAAsBAABkcnMvc2hhcGV4bWwueG1sUEsFBgAAAAAGAAYAWwEA&#10;ALUDAAAAAA==&#10;">
                  <v:fill on="f" focussize="0,0"/>
                  <v:stroke on="f"/>
                  <v:imagedata r:id="rId22" o:title=""/>
                  <o:lock v:ext="edit" aspectratio="f"/>
                </v:shape>
                <v:shape id="Graphic 44" o:spid="_x0000_s1026" o:spt="100" style="position:absolute;left:0;top:0;height:3990975;width:6000750;" filled="f" stroked="t" coordsize="6000750,3990975" o:gfxdata="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pJsvQAA&#10;ANsAAAAPAAAAAAAAAAEAIAAAACIAAABkcnMvZG93bnJldi54bWxQSwECFAAUAAAACACHTuJAMy8F&#10;njsAAAA5AAAAEAAAAAAAAAABACAAAAAMAQAAZHJzL3NoYXBleG1sLnhtbFBLBQYAAAAABgAGAFsB&#10;AAC2AwAAAAA=&#10;" path="m0,14287l5986462,14287em5986462,0l5986462,3976687em6000750,3976687l14287,3976687em14287,3990975l14287,14287e">
                  <v:fill on="f" focussize="0,0"/>
                  <v:stroke weight="2.25pt" color="#000000" joinstyle="round"/>
                  <v:imagedata o:title=""/>
                  <o:lock v:ext="edit" aspectratio="f"/>
                  <v:textbox inset="0mm,0mm,0mm,0mm"/>
                </v:shape>
              </v:group>
            </w:pict>
          </mc:Fallback>
        </mc:AlternateContent>
      </w:r>
      <w:r>
        <w:t>After</w:t>
      </w:r>
      <w:r>
        <w:rPr>
          <w:spacing w:val="-7"/>
        </w:rPr>
        <w:t xml:space="preserve"> </w:t>
      </w:r>
      <w:r>
        <w:t>filling</w:t>
      </w:r>
      <w:r>
        <w:rPr>
          <w:spacing w:val="-4"/>
        </w:rPr>
        <w:t xml:space="preserve"> </w:t>
      </w:r>
      <w:r>
        <w:t>all</w:t>
      </w:r>
      <w:r>
        <w:rPr>
          <w:spacing w:val="-4"/>
        </w:rPr>
        <w:t xml:space="preserve"> </w:t>
      </w:r>
      <w:r>
        <w:t>the</w:t>
      </w:r>
      <w:r>
        <w:rPr>
          <w:spacing w:val="-5"/>
        </w:rPr>
        <w:t xml:space="preserve"> </w:t>
      </w:r>
      <w:r>
        <w:t>given</w:t>
      </w:r>
      <w:r>
        <w:rPr>
          <w:spacing w:val="-4"/>
        </w:rPr>
        <w:t xml:space="preserve"> </w:t>
      </w:r>
      <w:r>
        <w:t>details,</w:t>
      </w:r>
      <w:r>
        <w:rPr>
          <w:spacing w:val="-4"/>
        </w:rPr>
        <w:t xml:space="preserve"> </w:t>
      </w:r>
      <w:r>
        <w:t>click</w:t>
      </w:r>
      <w:r>
        <w:rPr>
          <w:spacing w:val="-5"/>
        </w:rPr>
        <w:t xml:space="preserve"> </w:t>
      </w:r>
      <w:r>
        <w:t>on</w:t>
      </w:r>
      <w:r>
        <w:rPr>
          <w:spacing w:val="-4"/>
        </w:rPr>
        <w:t xml:space="preserve"> </w:t>
      </w:r>
      <w:r>
        <w:rPr>
          <w:rFonts w:ascii="Arial"/>
          <w:b/>
        </w:rPr>
        <w:t>Save</w:t>
      </w:r>
      <w:r>
        <w:rPr>
          <w:rFonts w:ascii="Arial"/>
          <w:b/>
          <w:spacing w:val="-4"/>
        </w:rPr>
        <w:t xml:space="preserve"> </w:t>
      </w:r>
      <w:r>
        <w:rPr>
          <w:rFonts w:ascii="Arial"/>
          <w:b/>
        </w:rPr>
        <w:t>and</w:t>
      </w:r>
      <w:r>
        <w:rPr>
          <w:rFonts w:ascii="Arial"/>
          <w:b/>
          <w:spacing w:val="-4"/>
        </w:rPr>
        <w:t xml:space="preserve"> </w:t>
      </w:r>
      <w:r>
        <w:rPr>
          <w:rFonts w:ascii="Arial"/>
          <w:b/>
        </w:rPr>
        <w:t>Next</w:t>
      </w:r>
      <w:r>
        <w:rPr>
          <w:rFonts w:ascii="Arial"/>
          <w:b/>
          <w:spacing w:val="-5"/>
        </w:rPr>
        <w:t xml:space="preserve"> </w:t>
      </w:r>
      <w:r>
        <w:t>button</w:t>
      </w:r>
      <w:r>
        <w:rPr>
          <w:spacing w:val="-4"/>
        </w:rPr>
        <w:t xml:space="preserve"> </w:t>
      </w:r>
      <w:r>
        <w:t>to</w:t>
      </w:r>
      <w:r>
        <w:rPr>
          <w:spacing w:val="-4"/>
        </w:rPr>
        <w:t xml:space="preserve"> </w:t>
      </w:r>
      <w:r>
        <w:t>proceed</w:t>
      </w:r>
      <w:r>
        <w:rPr>
          <w:spacing w:val="-5"/>
        </w:rPr>
        <w:t xml:space="preserve"> </w:t>
      </w:r>
      <w:r>
        <w:t>to</w:t>
      </w:r>
      <w:r>
        <w:rPr>
          <w:spacing w:val="-4"/>
        </w:rPr>
        <w:t xml:space="preserve"> </w:t>
      </w:r>
      <w:r>
        <w:t>the</w:t>
      </w:r>
      <w:r>
        <w:rPr>
          <w:spacing w:val="-4"/>
        </w:rPr>
        <w:t xml:space="preserve"> </w:t>
      </w:r>
      <w:r>
        <w:t>next</w:t>
      </w:r>
      <w:r>
        <w:rPr>
          <w:spacing w:val="-4"/>
        </w:rPr>
        <w:t xml:space="preserve"> </w:t>
      </w:r>
      <w:r>
        <w:rPr>
          <w:spacing w:val="-2"/>
        </w:rPr>
        <w:t>section.</w:t>
      </w:r>
    </w:p>
    <w:p>
      <w:pPr>
        <w:pStyle w:val="7"/>
        <w:spacing w:before="75"/>
      </w:pPr>
    </w:p>
    <w:p>
      <w:pPr>
        <w:pStyle w:val="7"/>
        <w:spacing w:before="1" w:line="276" w:lineRule="auto"/>
        <w:ind w:left="100" w:right="222"/>
      </w:pPr>
      <w:r>
        <w:t>The applicant is required to verify all details for which the portal provides a preview page before the</w:t>
      </w:r>
      <w:r>
        <w:rPr>
          <w:spacing w:val="-3"/>
        </w:rPr>
        <w:t xml:space="preserve"> </w:t>
      </w:r>
      <w:r>
        <w:t>applicant</w:t>
      </w:r>
      <w:r>
        <w:rPr>
          <w:spacing w:val="-3"/>
        </w:rPr>
        <w:t xml:space="preserve"> </w:t>
      </w:r>
      <w:r>
        <w:t>starts</w:t>
      </w:r>
      <w:r>
        <w:rPr>
          <w:spacing w:val="-3"/>
        </w:rPr>
        <w:t xml:space="preserve"> </w:t>
      </w:r>
      <w:r>
        <w:t>filling</w:t>
      </w:r>
      <w:r>
        <w:rPr>
          <w:spacing w:val="-3"/>
        </w:rPr>
        <w:t xml:space="preserve"> </w:t>
      </w:r>
      <w:r>
        <w:t>the</w:t>
      </w:r>
      <w:r>
        <w:rPr>
          <w:spacing w:val="-3"/>
        </w:rPr>
        <w:t xml:space="preserve"> </w:t>
      </w:r>
      <w:r>
        <w:t>’Other</w:t>
      </w:r>
      <w:r>
        <w:rPr>
          <w:spacing w:val="-3"/>
        </w:rPr>
        <w:t xml:space="preserve"> </w:t>
      </w:r>
      <w:r>
        <w:t>Details’</w:t>
      </w:r>
      <w:r>
        <w:rPr>
          <w:spacing w:val="-3"/>
        </w:rPr>
        <w:t xml:space="preserve"> </w:t>
      </w:r>
      <w:r>
        <w:t>section.</w:t>
      </w:r>
      <w:r>
        <w:rPr>
          <w:spacing w:val="-3"/>
        </w:rPr>
        <w:t xml:space="preserve"> </w:t>
      </w:r>
      <w:r>
        <w:t>If</w:t>
      </w:r>
      <w:r>
        <w:rPr>
          <w:spacing w:val="-3"/>
        </w:rPr>
        <w:t xml:space="preserve"> </w:t>
      </w:r>
      <w:r>
        <w:t>the</w:t>
      </w:r>
      <w:r>
        <w:rPr>
          <w:spacing w:val="-3"/>
        </w:rPr>
        <w:t xml:space="preserve"> </w:t>
      </w:r>
      <w:r>
        <w:t>applicant</w:t>
      </w:r>
      <w:r>
        <w:rPr>
          <w:spacing w:val="-3"/>
        </w:rPr>
        <w:t xml:space="preserve"> </w:t>
      </w:r>
      <w:r>
        <w:t>finds</w:t>
      </w:r>
      <w:r>
        <w:rPr>
          <w:spacing w:val="-3"/>
        </w:rPr>
        <w:t xml:space="preserve"> </w:t>
      </w:r>
      <w:r>
        <w:t>any</w:t>
      </w:r>
      <w:r>
        <w:rPr>
          <w:spacing w:val="-3"/>
        </w:rPr>
        <w:t xml:space="preserve"> </w:t>
      </w:r>
      <w:r>
        <w:t>wrong</w:t>
      </w:r>
      <w:r>
        <w:rPr>
          <w:spacing w:val="-3"/>
        </w:rPr>
        <w:t xml:space="preserve"> </w:t>
      </w:r>
      <w:r>
        <w:t>input</w:t>
      </w:r>
      <w:r>
        <w:rPr>
          <w:spacing w:val="-3"/>
        </w:rPr>
        <w:t xml:space="preserve"> </w:t>
      </w:r>
      <w:r>
        <w:t>or</w:t>
      </w:r>
      <w:r>
        <w:rPr>
          <w:spacing w:val="-3"/>
        </w:rPr>
        <w:t xml:space="preserve"> </w:t>
      </w:r>
      <w:r>
        <w:t>any issues in the form, they can easily edit or update their profile section before proceeding to the next section.</w:t>
      </w:r>
    </w:p>
    <w:p>
      <w:pPr>
        <w:pStyle w:val="7"/>
        <w:spacing w:before="37"/>
      </w:pPr>
    </w:p>
    <w:p>
      <w:pPr>
        <w:pStyle w:val="7"/>
        <w:spacing w:before="1"/>
        <w:ind w:left="100"/>
      </w:pPr>
      <w:r>
        <w:t>To</w:t>
      </w:r>
      <w:r>
        <w:rPr>
          <w:spacing w:val="-14"/>
        </w:rPr>
        <w:t xml:space="preserve"> </w:t>
      </w:r>
      <w:r>
        <w:t>edit/update</w:t>
      </w:r>
      <w:r>
        <w:rPr>
          <w:spacing w:val="-13"/>
        </w:rPr>
        <w:t xml:space="preserve"> </w:t>
      </w:r>
      <w:r>
        <w:t>any</w:t>
      </w:r>
      <w:r>
        <w:rPr>
          <w:spacing w:val="-13"/>
        </w:rPr>
        <w:t xml:space="preserve"> </w:t>
      </w:r>
      <w:r>
        <w:rPr>
          <w:spacing w:val="-2"/>
        </w:rPr>
        <w:t>details:</w:t>
      </w:r>
    </w:p>
    <w:p>
      <w:pPr>
        <w:pStyle w:val="7"/>
        <w:spacing w:before="75"/>
      </w:pPr>
    </w:p>
    <w:p>
      <w:pPr>
        <w:spacing w:before="0"/>
        <w:ind w:left="100" w:right="0" w:firstLine="0"/>
        <w:jc w:val="left"/>
        <w:rPr>
          <w:sz w:val="22"/>
        </w:rPr>
      </w:pPr>
      <w:r>
        <w:rPr>
          <w:sz w:val="22"/>
        </w:rPr>
        <w:t>Click</w:t>
      </w:r>
      <w:r>
        <w:rPr>
          <w:spacing w:val="-7"/>
          <w:sz w:val="22"/>
        </w:rPr>
        <w:t xml:space="preserve"> </w:t>
      </w:r>
      <w:r>
        <w:rPr>
          <w:sz w:val="22"/>
        </w:rPr>
        <w:t>on</w:t>
      </w:r>
      <w:r>
        <w:rPr>
          <w:spacing w:val="-4"/>
          <w:sz w:val="22"/>
        </w:rPr>
        <w:t xml:space="preserve"> </w:t>
      </w:r>
      <w:r>
        <w:rPr>
          <w:sz w:val="22"/>
        </w:rPr>
        <w:t>the</w:t>
      </w:r>
      <w:r>
        <w:rPr>
          <w:spacing w:val="-5"/>
          <w:sz w:val="22"/>
        </w:rPr>
        <w:t xml:space="preserve"> </w:t>
      </w:r>
      <w:r>
        <w:rPr>
          <w:rFonts w:ascii="Arial"/>
          <w:b/>
          <w:sz w:val="22"/>
        </w:rPr>
        <w:t>Update</w:t>
      </w:r>
      <w:r>
        <w:rPr>
          <w:rFonts w:ascii="Arial"/>
          <w:b/>
          <w:spacing w:val="-4"/>
          <w:sz w:val="22"/>
        </w:rPr>
        <w:t xml:space="preserve"> </w:t>
      </w:r>
      <w:r>
        <w:rPr>
          <w:rFonts w:ascii="Arial"/>
          <w:b/>
          <w:sz w:val="22"/>
        </w:rPr>
        <w:t>Details</w:t>
      </w:r>
      <w:r>
        <w:rPr>
          <w:rFonts w:ascii="Arial"/>
          <w:b/>
          <w:spacing w:val="-5"/>
          <w:sz w:val="22"/>
        </w:rPr>
        <w:t xml:space="preserve"> </w:t>
      </w:r>
      <w:r>
        <w:rPr>
          <w:rFonts w:ascii="Arial"/>
          <w:b/>
          <w:sz w:val="22"/>
        </w:rPr>
        <w:t>button</w:t>
      </w:r>
      <w:r>
        <w:rPr>
          <w:rFonts w:ascii="Arial"/>
          <w:b/>
          <w:spacing w:val="-4"/>
          <w:sz w:val="22"/>
        </w:rPr>
        <w:t xml:space="preserve"> </w:t>
      </w:r>
      <w:r>
        <w:rPr>
          <w:sz w:val="22"/>
        </w:rPr>
        <w:t>to</w:t>
      </w:r>
      <w:r>
        <w:rPr>
          <w:spacing w:val="-4"/>
          <w:sz w:val="22"/>
        </w:rPr>
        <w:t xml:space="preserve"> </w:t>
      </w:r>
      <w:r>
        <w:rPr>
          <w:spacing w:val="-2"/>
          <w:sz w:val="22"/>
        </w:rPr>
        <w:t>update.</w:t>
      </w:r>
    </w:p>
    <w:p>
      <w:pPr>
        <w:pStyle w:val="7"/>
        <w:spacing w:before="76"/>
      </w:pPr>
    </w:p>
    <w:p>
      <w:pPr>
        <w:pStyle w:val="7"/>
        <w:spacing w:line="276" w:lineRule="auto"/>
        <w:ind w:left="100" w:right="488"/>
        <w:jc w:val="both"/>
      </w:pPr>
      <w:r>
        <w:t>The</w:t>
      </w:r>
      <w:r>
        <w:rPr>
          <w:spacing w:val="-3"/>
        </w:rPr>
        <w:t xml:space="preserve"> </w:t>
      </w:r>
      <w:r>
        <w:t>applicant’s</w:t>
      </w:r>
      <w:r>
        <w:rPr>
          <w:spacing w:val="-3"/>
        </w:rPr>
        <w:t xml:space="preserve"> </w:t>
      </w:r>
      <w:r>
        <w:t>profile</w:t>
      </w:r>
      <w:r>
        <w:rPr>
          <w:spacing w:val="-3"/>
        </w:rPr>
        <w:t xml:space="preserve"> </w:t>
      </w:r>
      <w:r>
        <w:t>will</w:t>
      </w:r>
      <w:r>
        <w:rPr>
          <w:spacing w:val="-3"/>
        </w:rPr>
        <w:t xml:space="preserve"> </w:t>
      </w:r>
      <w:r>
        <w:t>be</w:t>
      </w:r>
      <w:r>
        <w:rPr>
          <w:spacing w:val="-3"/>
        </w:rPr>
        <w:t xml:space="preserve"> </w:t>
      </w:r>
      <w:r>
        <w:t>saved.</w:t>
      </w:r>
      <w:r>
        <w:rPr>
          <w:spacing w:val="-3"/>
        </w:rPr>
        <w:t xml:space="preserve"> </w:t>
      </w:r>
      <w:r>
        <w:t>Before</w:t>
      </w:r>
      <w:r>
        <w:rPr>
          <w:spacing w:val="-3"/>
        </w:rPr>
        <w:t xml:space="preserve"> </w:t>
      </w:r>
      <w:r>
        <w:t>proceeding</w:t>
      </w:r>
      <w:r>
        <w:rPr>
          <w:spacing w:val="-3"/>
        </w:rPr>
        <w:t xml:space="preserve"> </w:t>
      </w:r>
      <w:r>
        <w:t>to</w:t>
      </w:r>
      <w:r>
        <w:rPr>
          <w:spacing w:val="-3"/>
        </w:rPr>
        <w:t xml:space="preserve"> </w:t>
      </w:r>
      <w:r>
        <w:t>the</w:t>
      </w:r>
      <w:r>
        <w:rPr>
          <w:spacing w:val="-3"/>
        </w:rPr>
        <w:t xml:space="preserve"> </w:t>
      </w:r>
      <w:r>
        <w:t>next</w:t>
      </w:r>
      <w:r>
        <w:rPr>
          <w:spacing w:val="-3"/>
        </w:rPr>
        <w:t xml:space="preserve"> </w:t>
      </w:r>
      <w:r>
        <w:t>section,</w:t>
      </w:r>
      <w:r>
        <w:rPr>
          <w:spacing w:val="-3"/>
        </w:rPr>
        <w:t xml:space="preserve"> </w:t>
      </w:r>
      <w:r>
        <w:t>please</w:t>
      </w:r>
      <w:r>
        <w:rPr>
          <w:spacing w:val="-3"/>
        </w:rPr>
        <w:t xml:space="preserve"> </w:t>
      </w:r>
      <w:r>
        <w:t>preview</w:t>
      </w:r>
      <w:r>
        <w:rPr>
          <w:spacing w:val="-3"/>
        </w:rPr>
        <w:t xml:space="preserve"> </w:t>
      </w:r>
      <w:r>
        <w:t>the filled-in</w:t>
      </w:r>
      <w:r>
        <w:rPr>
          <w:spacing w:val="-3"/>
        </w:rPr>
        <w:t xml:space="preserve"> </w:t>
      </w:r>
      <w:r>
        <w:t>details</w:t>
      </w:r>
      <w:r>
        <w:rPr>
          <w:spacing w:val="-3"/>
        </w:rPr>
        <w:t xml:space="preserve"> </w:t>
      </w:r>
      <w:r>
        <w:t>by</w:t>
      </w:r>
      <w:r>
        <w:rPr>
          <w:spacing w:val="-3"/>
        </w:rPr>
        <w:t xml:space="preserve"> </w:t>
      </w:r>
      <w:r>
        <w:t>checking</w:t>
      </w:r>
      <w:r>
        <w:rPr>
          <w:spacing w:val="-3"/>
        </w:rPr>
        <w:t xml:space="preserve"> </w:t>
      </w:r>
      <w:r>
        <w:t>all</w:t>
      </w:r>
      <w:r>
        <w:rPr>
          <w:spacing w:val="-3"/>
        </w:rPr>
        <w:t xml:space="preserve"> </w:t>
      </w:r>
      <w:r>
        <w:t>the</w:t>
      </w:r>
      <w:r>
        <w:rPr>
          <w:spacing w:val="-3"/>
        </w:rPr>
        <w:t xml:space="preserve"> </w:t>
      </w:r>
      <w:r>
        <w:t>form</w:t>
      </w:r>
      <w:r>
        <w:rPr>
          <w:spacing w:val="-3"/>
        </w:rPr>
        <w:t xml:space="preserve"> </w:t>
      </w:r>
      <w:r>
        <w:t>details</w:t>
      </w:r>
      <w:r>
        <w:rPr>
          <w:spacing w:val="-3"/>
        </w:rPr>
        <w:t xml:space="preserve"> </w:t>
      </w:r>
      <w:r>
        <w:t>and</w:t>
      </w:r>
      <w:r>
        <w:rPr>
          <w:spacing w:val="-3"/>
        </w:rPr>
        <w:t xml:space="preserve"> </w:t>
      </w:r>
      <w:r>
        <w:t>click</w:t>
      </w:r>
      <w:r>
        <w:rPr>
          <w:spacing w:val="-3"/>
        </w:rPr>
        <w:t xml:space="preserve"> </w:t>
      </w:r>
      <w:r>
        <w:t>on</w:t>
      </w:r>
      <w:r>
        <w:rPr>
          <w:spacing w:val="-3"/>
        </w:rPr>
        <w:t xml:space="preserve"> </w:t>
      </w:r>
      <w:r>
        <w:rPr>
          <w:rFonts w:ascii="Arial" w:hAnsi="Arial"/>
          <w:b/>
        </w:rPr>
        <w:t>Proceed</w:t>
      </w:r>
      <w:r>
        <w:rPr>
          <w:rFonts w:ascii="Arial" w:hAnsi="Arial"/>
          <w:b/>
          <w:spacing w:val="-3"/>
        </w:rPr>
        <w:t xml:space="preserve"> </w:t>
      </w:r>
      <w:r>
        <w:rPr>
          <w:rFonts w:ascii="Arial" w:hAnsi="Arial"/>
          <w:b/>
        </w:rPr>
        <w:t>to</w:t>
      </w:r>
      <w:r>
        <w:rPr>
          <w:rFonts w:ascii="Arial" w:hAnsi="Arial"/>
          <w:b/>
          <w:spacing w:val="-3"/>
        </w:rPr>
        <w:t xml:space="preserve"> </w:t>
      </w:r>
      <w:r>
        <w:rPr>
          <w:rFonts w:ascii="Arial" w:hAnsi="Arial"/>
          <w:b/>
        </w:rPr>
        <w:t>Next</w:t>
      </w:r>
      <w:r>
        <w:rPr>
          <w:rFonts w:ascii="Arial" w:hAnsi="Arial"/>
          <w:b/>
          <w:spacing w:val="-3"/>
        </w:rPr>
        <w:t xml:space="preserve"> </w:t>
      </w:r>
      <w:r>
        <w:t>button</w:t>
      </w:r>
      <w:r>
        <w:rPr>
          <w:spacing w:val="-3"/>
        </w:rPr>
        <w:t xml:space="preserve"> </w:t>
      </w:r>
      <w:r>
        <w:t>to</w:t>
      </w:r>
      <w:r>
        <w:rPr>
          <w:spacing w:val="-3"/>
        </w:rPr>
        <w:t xml:space="preserve"> </w:t>
      </w:r>
      <w:r>
        <w:t>proceed to the next section.</w:t>
      </w:r>
    </w:p>
    <w:p>
      <w:pPr>
        <w:pStyle w:val="7"/>
        <w:spacing w:before="107"/>
      </w:pPr>
    </w:p>
    <w:p>
      <w:pPr>
        <w:pStyle w:val="3"/>
        <w:jc w:val="both"/>
      </w:pPr>
      <w:bookmarkStart w:id="12" w:name="_bookmark12"/>
      <w:bookmarkEnd w:id="12"/>
      <w:r>
        <w:t>Other</w:t>
      </w:r>
      <w:r>
        <w:rPr>
          <w:spacing w:val="-5"/>
        </w:rPr>
        <w:t xml:space="preserve"> </w:t>
      </w:r>
      <w:r>
        <w:rPr>
          <w:spacing w:val="-2"/>
        </w:rPr>
        <w:t>Details</w:t>
      </w:r>
    </w:p>
    <w:p>
      <w:pPr>
        <w:pStyle w:val="7"/>
        <w:spacing w:before="176" w:line="276" w:lineRule="auto"/>
        <w:ind w:left="100" w:right="398"/>
      </w:pPr>
      <w:r>
        <w:t>Applicants</w:t>
      </w:r>
      <w:r>
        <w:rPr>
          <w:spacing w:val="-3"/>
        </w:rPr>
        <w:t xml:space="preserve"> </w:t>
      </w:r>
      <w:r>
        <w:t>are</w:t>
      </w:r>
      <w:r>
        <w:rPr>
          <w:spacing w:val="-3"/>
        </w:rPr>
        <w:t xml:space="preserve"> </w:t>
      </w:r>
      <w:r>
        <w:t>required</w:t>
      </w:r>
      <w:r>
        <w:rPr>
          <w:spacing w:val="-3"/>
        </w:rPr>
        <w:t xml:space="preserve"> </w:t>
      </w:r>
      <w:r>
        <w:t>to</w:t>
      </w:r>
      <w:r>
        <w:rPr>
          <w:spacing w:val="-3"/>
        </w:rPr>
        <w:t xml:space="preserve"> </w:t>
      </w:r>
      <w:r>
        <w:t>fill</w:t>
      </w:r>
      <w:r>
        <w:rPr>
          <w:spacing w:val="-3"/>
        </w:rPr>
        <w:t xml:space="preserve"> </w:t>
      </w:r>
      <w:r>
        <w:t>in</w:t>
      </w:r>
      <w:r>
        <w:rPr>
          <w:spacing w:val="-3"/>
        </w:rPr>
        <w:t xml:space="preserve"> </w:t>
      </w:r>
      <w:r>
        <w:t>this</w:t>
      </w:r>
      <w:r>
        <w:rPr>
          <w:spacing w:val="-3"/>
        </w:rPr>
        <w:t xml:space="preserve"> </w:t>
      </w:r>
      <w:r>
        <w:t>section.</w:t>
      </w:r>
      <w:r>
        <w:rPr>
          <w:spacing w:val="40"/>
        </w:rPr>
        <w:t xml:space="preserve"> </w:t>
      </w:r>
      <w:r>
        <w:t>Click</w:t>
      </w:r>
      <w:r>
        <w:rPr>
          <w:spacing w:val="-3"/>
        </w:rPr>
        <w:t xml:space="preserve"> </w:t>
      </w:r>
      <w:r>
        <w:t>on</w:t>
      </w:r>
      <w:r>
        <w:rPr>
          <w:spacing w:val="-3"/>
        </w:rPr>
        <w:t xml:space="preserve"> </w:t>
      </w:r>
      <w:r>
        <w:t>the</w:t>
      </w:r>
      <w:r>
        <w:rPr>
          <w:spacing w:val="-3"/>
        </w:rPr>
        <w:t xml:space="preserve"> </w:t>
      </w:r>
      <w:r>
        <w:rPr>
          <w:rFonts w:ascii="Arial"/>
          <w:b/>
        </w:rPr>
        <w:t>Other</w:t>
      </w:r>
      <w:r>
        <w:rPr>
          <w:rFonts w:ascii="Arial"/>
          <w:b/>
          <w:spacing w:val="-3"/>
        </w:rPr>
        <w:t xml:space="preserve"> </w:t>
      </w:r>
      <w:r>
        <w:rPr>
          <w:rFonts w:ascii="Arial"/>
          <w:b/>
        </w:rPr>
        <w:t>Details</w:t>
      </w:r>
      <w:r>
        <w:rPr>
          <w:rFonts w:ascii="Arial"/>
          <w:b/>
          <w:spacing w:val="-3"/>
        </w:rPr>
        <w:t xml:space="preserve"> </w:t>
      </w:r>
      <w:r>
        <w:t>button</w:t>
      </w:r>
      <w:r>
        <w:rPr>
          <w:spacing w:val="-3"/>
        </w:rPr>
        <w:t xml:space="preserve"> </w:t>
      </w:r>
      <w:r>
        <w:t>after</w:t>
      </w:r>
      <w:r>
        <w:rPr>
          <w:spacing w:val="-3"/>
        </w:rPr>
        <w:t xml:space="preserve"> </w:t>
      </w:r>
      <w:r>
        <w:t xml:space="preserve">saving profile details at the top section bar or click on </w:t>
      </w:r>
      <w:r>
        <w:rPr>
          <w:rFonts w:ascii="Arial"/>
          <w:b/>
        </w:rPr>
        <w:t xml:space="preserve">Proceed to Next </w:t>
      </w:r>
      <w:r>
        <w:t xml:space="preserve">button from the preview </w:t>
      </w:r>
      <w:r>
        <w:rPr>
          <w:spacing w:val="-2"/>
        </w:rPr>
        <w:t>section.</w:t>
      </w:r>
    </w:p>
    <w:p>
      <w:pPr>
        <w:spacing w:after="0" w:line="276" w:lineRule="auto"/>
        <w:sectPr>
          <w:pgSz w:w="12240" w:h="15840"/>
          <w:pgMar w:top="1480" w:right="1120" w:bottom="280" w:left="1340" w:header="720" w:footer="720" w:gutter="0"/>
          <w:cols w:space="720" w:num="1"/>
        </w:sectPr>
      </w:pPr>
    </w:p>
    <w:p>
      <w:pPr>
        <w:pStyle w:val="7"/>
        <w:rPr>
          <w:sz w:val="20"/>
        </w:rPr>
      </w:pPr>
      <w:r>
        <mc:AlternateContent>
          <mc:Choice Requires="wpg">
            <w:drawing>
              <wp:anchor distT="0" distB="0" distL="0" distR="0" simplePos="0" relativeHeight="251665408" behindDoc="0" locked="0" layoutInCell="1" allowOverlap="1">
                <wp:simplePos x="0" y="0"/>
                <wp:positionH relativeFrom="page">
                  <wp:posOffset>933450</wp:posOffset>
                </wp:positionH>
                <wp:positionV relativeFrom="page">
                  <wp:posOffset>1117600</wp:posOffset>
                </wp:positionV>
                <wp:extent cx="4895850" cy="4000500"/>
                <wp:effectExtent l="0" t="0" r="0" b="0"/>
                <wp:wrapNone/>
                <wp:docPr id="45" name="Group 45"/>
                <wp:cNvGraphicFramePr/>
                <a:graphic xmlns:a="http://schemas.openxmlformats.org/drawingml/2006/main">
                  <a:graphicData uri="http://schemas.microsoft.com/office/word/2010/wordprocessingGroup">
                    <wpg:wgp>
                      <wpg:cNvGrpSpPr/>
                      <wpg:grpSpPr>
                        <a:xfrm>
                          <a:off x="0" y="0"/>
                          <a:ext cx="4895850" cy="4000500"/>
                          <a:chOff x="0" y="0"/>
                          <a:chExt cx="4895850" cy="4000500"/>
                        </a:xfrm>
                      </wpg:grpSpPr>
                      <pic:pic xmlns:pic="http://schemas.openxmlformats.org/drawingml/2006/picture">
                        <pic:nvPicPr>
                          <pic:cNvPr id="46" name="Image 46"/>
                          <pic:cNvPicPr/>
                        </pic:nvPicPr>
                        <pic:blipFill>
                          <a:blip r:embed="rId23" cstate="print"/>
                          <a:stretch>
                            <a:fillRect/>
                          </a:stretch>
                        </pic:blipFill>
                        <pic:spPr>
                          <a:xfrm>
                            <a:off x="28575" y="28575"/>
                            <a:ext cx="4838700" cy="3943349"/>
                          </a:xfrm>
                          <a:prstGeom prst="rect">
                            <a:avLst/>
                          </a:prstGeom>
                        </pic:spPr>
                      </pic:pic>
                      <wps:wsp>
                        <wps:cNvPr id="47" name="Graphic 47"/>
                        <wps:cNvSpPr/>
                        <wps:spPr>
                          <a:xfrm>
                            <a:off x="0" y="0"/>
                            <a:ext cx="4895850" cy="4000500"/>
                          </a:xfrm>
                          <a:custGeom>
                            <a:avLst/>
                            <a:gdLst/>
                            <a:ahLst/>
                            <a:cxnLst/>
                            <a:rect l="l" t="t" r="r" b="b"/>
                            <a:pathLst>
                              <a:path w="4895850" h="4000500">
                                <a:moveTo>
                                  <a:pt x="0" y="14287"/>
                                </a:moveTo>
                                <a:lnTo>
                                  <a:pt x="4881562" y="14287"/>
                                </a:lnTo>
                              </a:path>
                              <a:path w="4895850" h="4000500">
                                <a:moveTo>
                                  <a:pt x="4881562" y="0"/>
                                </a:moveTo>
                                <a:lnTo>
                                  <a:pt x="4881562" y="3986212"/>
                                </a:lnTo>
                              </a:path>
                              <a:path w="4895850" h="4000500">
                                <a:moveTo>
                                  <a:pt x="4895850" y="3986212"/>
                                </a:moveTo>
                                <a:lnTo>
                                  <a:pt x="14287" y="3986212"/>
                                </a:lnTo>
                              </a:path>
                              <a:path w="4895850" h="4000500">
                                <a:moveTo>
                                  <a:pt x="14287" y="4000500"/>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88pt;height:315pt;width:385.5pt;mso-position-horizontal-relative:page;mso-position-vertical-relative:page;z-index:251665408;mso-width-relative:page;mso-height-relative:page;" coordsize="4895850,4000500" o:gfxdata="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">
                <o:lock v:ext="edit" aspectratio="f"/>
                <v:shape id="Image 46" o:spid="_x0000_s1026" o:spt="75" type="#_x0000_t75" style="position:absolute;left:28575;top:28575;height:3943349;width:4838700;" filled="f" o:preferrelative="t" stroked="f" coordsize="21600,21600" o:gfxdata="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1xBV7gAAADbAAAA&#10;DwAAAAAAAAABACAAAAAiAAAAZHJzL2Rvd25yZXYueG1sUEsBAhQAFAAAAAgAh07iQDMvBZ47AAAA&#10;OQAAABAAAAAAAAAAAQAgAAAABwEAAGRycy9zaGFwZXhtbC54bWxQSwUGAAAAAAYABgBbAQAAsQMA&#10;AAAA&#10;">
                  <v:fill on="f" focussize="0,0"/>
                  <v:stroke on="f"/>
                  <v:imagedata r:id="rId23" o:title=""/>
                  <o:lock v:ext="edit" aspectratio="f"/>
                </v:shape>
                <v:shape id="Graphic 47" o:spid="_x0000_s1026" o:spt="100" style="position:absolute;left:0;top:0;height:4000500;width:4895850;" filled="f" stroked="t" coordsize="4895850,4000500" o:gfxdata="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GLio74A&#10;AADbAAAADwAAAAAAAAABACAAAAAiAAAAZHJzL2Rvd25yZXYueG1sUEsBAhQAFAAAAAgAh07iQDMv&#10;BZ47AAAAOQAAABAAAAAAAAAAAQAgAAAADQEAAGRycy9zaGFwZXhtbC54bWxQSwUGAAAAAAYABgBb&#10;AQAAtwMAAAAA&#10;" path="m0,14287l4881562,14287em4881562,0l4881562,3986212em4895850,3986212l14287,3986212em14287,4000500l14287,14287e">
                  <v:fill on="f" focussize="0,0"/>
                  <v:stroke weight="2.25pt" color="#000000" joinstyle="round"/>
                  <v:imagedata o:title=""/>
                  <o:lock v:ext="edit" aspectratio="f"/>
                  <v:textbox inset="0mm,0mm,0mm,0mm"/>
                </v:shape>
              </v:group>
            </w:pict>
          </mc:Fallback>
        </mc:AlternateContent>
      </w: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rPr>
          <w:sz w:val="20"/>
        </w:rPr>
      </w:pPr>
    </w:p>
    <w:p>
      <w:pPr>
        <w:pStyle w:val="7"/>
        <w:spacing w:before="135" w:after="1"/>
        <w:rPr>
          <w:sz w:val="20"/>
        </w:rPr>
      </w:pPr>
    </w:p>
    <w:p>
      <w:pPr>
        <w:pStyle w:val="7"/>
        <w:ind w:left="107"/>
        <w:rPr>
          <w:sz w:val="20"/>
        </w:rPr>
      </w:pPr>
      <w:r>
        <w:rPr>
          <w:sz w:val="20"/>
        </w:rPr>
        <mc:AlternateContent>
          <mc:Choice Requires="wpg">
            <w:drawing>
              <wp:inline distT="0" distB="0" distL="0" distR="0">
                <wp:extent cx="6000750" cy="2647950"/>
                <wp:effectExtent l="19050" t="9525" r="9525" b="19050"/>
                <wp:docPr id="48" name="Group 48"/>
                <wp:cNvGraphicFramePr/>
                <a:graphic xmlns:a="http://schemas.openxmlformats.org/drawingml/2006/main">
                  <a:graphicData uri="http://schemas.microsoft.com/office/word/2010/wordprocessingGroup">
                    <wpg:wgp>
                      <wpg:cNvGrpSpPr/>
                      <wpg:grpSpPr>
                        <a:xfrm>
                          <a:off x="0" y="0"/>
                          <a:ext cx="6000750" cy="2647950"/>
                          <a:chOff x="0" y="0"/>
                          <a:chExt cx="6000750" cy="2647950"/>
                        </a:xfrm>
                      </wpg:grpSpPr>
                      <pic:pic xmlns:pic="http://schemas.openxmlformats.org/drawingml/2006/picture">
                        <pic:nvPicPr>
                          <pic:cNvPr id="49" name="Image 49"/>
                          <pic:cNvPicPr/>
                        </pic:nvPicPr>
                        <pic:blipFill>
                          <a:blip r:embed="rId24" cstate="print"/>
                          <a:stretch>
                            <a:fillRect/>
                          </a:stretch>
                        </pic:blipFill>
                        <pic:spPr>
                          <a:xfrm>
                            <a:off x="28575" y="28575"/>
                            <a:ext cx="5943600" cy="2590800"/>
                          </a:xfrm>
                          <a:prstGeom prst="rect">
                            <a:avLst/>
                          </a:prstGeom>
                        </pic:spPr>
                      </pic:pic>
                      <wps:wsp>
                        <wps:cNvPr id="50" name="Graphic 50"/>
                        <wps:cNvSpPr/>
                        <wps:spPr>
                          <a:xfrm>
                            <a:off x="0" y="0"/>
                            <a:ext cx="6000750" cy="2647950"/>
                          </a:xfrm>
                          <a:custGeom>
                            <a:avLst/>
                            <a:gdLst/>
                            <a:ahLst/>
                            <a:cxnLst/>
                            <a:rect l="l" t="t" r="r" b="b"/>
                            <a:pathLst>
                              <a:path w="6000750" h="2647950">
                                <a:moveTo>
                                  <a:pt x="0" y="14287"/>
                                </a:moveTo>
                                <a:lnTo>
                                  <a:pt x="5986462" y="14287"/>
                                </a:lnTo>
                              </a:path>
                              <a:path w="6000750" h="2647950">
                                <a:moveTo>
                                  <a:pt x="5986462" y="0"/>
                                </a:moveTo>
                                <a:lnTo>
                                  <a:pt x="5986462" y="2633662"/>
                                </a:lnTo>
                              </a:path>
                              <a:path w="6000750" h="2647950">
                                <a:moveTo>
                                  <a:pt x="6000750" y="2633662"/>
                                </a:moveTo>
                                <a:lnTo>
                                  <a:pt x="14287" y="2633662"/>
                                </a:lnTo>
                              </a:path>
                              <a:path w="6000750" h="2647950">
                                <a:moveTo>
                                  <a:pt x="14287" y="2647950"/>
                                </a:moveTo>
                                <a:lnTo>
                                  <a:pt x="14287" y="14287"/>
                                </a:lnTo>
                              </a:path>
                            </a:pathLst>
                          </a:custGeom>
                          <a:ln w="28575">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208.5pt;width:472.5pt;" coordsize="6000750,2647950" o:gfxdata="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">
                <o:lock v:ext="edit" aspectratio="f"/>
                <v:shape id="Image 49" o:spid="_x0000_s1026" o:spt="75" type="#_x0000_t75" style="position:absolute;left:28575;top:28575;height:2590800;width:5943600;" filled="f" o:preferrelative="t" stroked="f" coordsize="21600,21600" o:gfxdata="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VTrFvQAA&#10;ANsAAAAPAAAAAAAAAAEAIAAAACIAAABkcnMvZG93bnJldi54bWxQSwECFAAUAAAACACHTuJAMy8F&#10;njsAAAA5AAAAEAAAAAAAAAABACAAAAAMAQAAZHJzL3NoYXBleG1sLnhtbFBLBQYAAAAABgAGAFsB&#10;AAC2AwAAAAA=&#10;">
                  <v:fill on="f" focussize="0,0"/>
                  <v:stroke on="f"/>
                  <v:imagedata r:id="rId24" o:title=""/>
                  <o:lock v:ext="edit" aspectratio="f"/>
                </v:shape>
                <v:shape id="Graphic 50" o:spid="_x0000_s1026" o:spt="100" style="position:absolute;left:0;top:0;height:2647950;width:6000750;" filled="f" stroked="t" coordsize="6000750,2647950" o:gfxdata="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Yynr22AAAA2wAAAA8A&#10;AAAAAAAAAQAgAAAAIgAAAGRycy9kb3ducmV2LnhtbFBLAQIUABQAAAAIAIdO4kAzLwWeOwAAADkA&#10;AAAQAAAAAAAAAAEAIAAAAAUBAABkcnMvc2hhcGV4bWwueG1sUEsFBgAAAAAGAAYAWwEAAK8DAAAA&#10;AA==&#10;" path="m0,14287l5986462,14287em5986462,0l5986462,2633662em6000750,2633662l14287,2633662em14287,2647950l14287,14287e">
                  <v:fill on="f" focussize="0,0"/>
                  <v:stroke weight="2.25pt" color="#000000" joinstyle="round"/>
                  <v:imagedata o:title=""/>
                  <o:lock v:ext="edit" aspectratio="f"/>
                  <v:textbox inset="0mm,0mm,0mm,0mm"/>
                </v:shape>
                <w10:wrap type="none"/>
                <w10:anchorlock/>
              </v:group>
            </w:pict>
          </mc:Fallback>
        </mc:AlternateContent>
      </w:r>
    </w:p>
    <w:p>
      <w:pPr>
        <w:spacing w:after="0"/>
        <w:rPr>
          <w:sz w:val="20"/>
        </w:rPr>
        <w:sectPr>
          <w:pgSz w:w="12240" w:h="15840"/>
          <w:pgMar w:top="1760" w:right="1120" w:bottom="280" w:left="1340" w:header="720" w:footer="720" w:gutter="0"/>
          <w:cols w:space="720" w:num="1"/>
        </w:sectPr>
      </w:pPr>
    </w:p>
    <w:p>
      <w:pPr>
        <w:pStyle w:val="3"/>
        <w:spacing w:before="60"/>
      </w:pPr>
      <w:bookmarkStart w:id="13" w:name="_bookmark13"/>
      <w:bookmarkEnd w:id="13"/>
      <w:r>
        <w:rPr>
          <w:spacing w:val="-2"/>
        </w:rPr>
        <w:t>Uploads</w:t>
      </w:r>
    </w:p>
    <w:p>
      <w:pPr>
        <w:pStyle w:val="7"/>
        <w:spacing w:before="175" w:line="276" w:lineRule="auto"/>
        <w:ind w:left="100" w:right="347"/>
      </w:pPr>
      <w:r>
        <w:t>The</w:t>
      </w:r>
      <w:r>
        <w:rPr>
          <w:spacing w:val="-4"/>
        </w:rPr>
        <w:t xml:space="preserve"> </w:t>
      </w:r>
      <w:r>
        <w:t>’Uploads’</w:t>
      </w:r>
      <w:r>
        <w:rPr>
          <w:spacing w:val="-4"/>
        </w:rPr>
        <w:t xml:space="preserve"> </w:t>
      </w:r>
      <w:r>
        <w:t>section</w:t>
      </w:r>
      <w:r>
        <w:rPr>
          <w:spacing w:val="-4"/>
        </w:rPr>
        <w:t xml:space="preserve"> </w:t>
      </w:r>
      <w:r>
        <w:t>asks</w:t>
      </w:r>
      <w:r>
        <w:rPr>
          <w:spacing w:val="-4"/>
        </w:rPr>
        <w:t xml:space="preserve"> </w:t>
      </w:r>
      <w:r>
        <w:t>for</w:t>
      </w:r>
      <w:r>
        <w:rPr>
          <w:spacing w:val="-4"/>
        </w:rPr>
        <w:t xml:space="preserve"> </w:t>
      </w:r>
      <w:r>
        <w:t>relevant</w:t>
      </w:r>
      <w:r>
        <w:rPr>
          <w:spacing w:val="-4"/>
        </w:rPr>
        <w:t xml:space="preserve"> </w:t>
      </w:r>
      <w:r>
        <w:t>documents</w:t>
      </w:r>
      <w:r>
        <w:rPr>
          <w:spacing w:val="-4"/>
        </w:rPr>
        <w:t xml:space="preserve"> </w:t>
      </w:r>
      <w:r>
        <w:t>which</w:t>
      </w:r>
      <w:r>
        <w:rPr>
          <w:spacing w:val="-4"/>
        </w:rPr>
        <w:t xml:space="preserve"> </w:t>
      </w:r>
      <w:r>
        <w:t>have</w:t>
      </w:r>
      <w:r>
        <w:rPr>
          <w:spacing w:val="-4"/>
        </w:rPr>
        <w:t xml:space="preserve"> </w:t>
      </w:r>
      <w:r>
        <w:t>been</w:t>
      </w:r>
      <w:r>
        <w:rPr>
          <w:spacing w:val="-4"/>
        </w:rPr>
        <w:t xml:space="preserve"> </w:t>
      </w:r>
      <w:r>
        <w:t>mentioned</w:t>
      </w:r>
      <w:r>
        <w:rPr>
          <w:spacing w:val="-4"/>
        </w:rPr>
        <w:t xml:space="preserve"> </w:t>
      </w:r>
      <w:r>
        <w:t>by</w:t>
      </w:r>
      <w:r>
        <w:rPr>
          <w:spacing w:val="-4"/>
        </w:rPr>
        <w:t xml:space="preserve"> </w:t>
      </w:r>
      <w:r>
        <w:t>the</w:t>
      </w:r>
      <w:r>
        <w:rPr>
          <w:spacing w:val="-4"/>
        </w:rPr>
        <w:t xml:space="preserve"> </w:t>
      </w:r>
      <w:r>
        <w:t>applicant in their profile and other details.</w:t>
      </w:r>
    </w:p>
    <w:p>
      <w:pPr>
        <w:pStyle w:val="7"/>
        <w:spacing w:before="38"/>
      </w:pPr>
    </w:p>
    <w:p>
      <w:pPr>
        <w:pStyle w:val="7"/>
        <w:ind w:left="100"/>
      </w:pPr>
      <w:r>
        <w:rPr>
          <w:spacing w:val="-2"/>
        </w:rPr>
        <w:t>To</w:t>
      </w:r>
      <w:r>
        <w:rPr>
          <w:spacing w:val="-8"/>
        </w:rPr>
        <w:t xml:space="preserve"> </w:t>
      </w:r>
      <w:r>
        <w:rPr>
          <w:spacing w:val="-2"/>
        </w:rPr>
        <w:t>upload</w:t>
      </w:r>
      <w:r>
        <w:rPr>
          <w:spacing w:val="-8"/>
        </w:rPr>
        <w:t xml:space="preserve"> </w:t>
      </w:r>
      <w:r>
        <w:rPr>
          <w:spacing w:val="-2"/>
        </w:rPr>
        <w:t>documents:</w:t>
      </w:r>
    </w:p>
    <w:p>
      <w:pPr>
        <w:pStyle w:val="7"/>
        <w:spacing w:before="76"/>
      </w:pPr>
    </w:p>
    <w:p>
      <w:pPr>
        <w:spacing w:before="0" w:line="276" w:lineRule="auto"/>
        <w:ind w:left="100" w:right="347" w:firstLine="0"/>
        <w:jc w:val="left"/>
        <w:rPr>
          <w:sz w:val="22"/>
        </w:rPr>
      </w:pPr>
      <w:r>
        <w:rPr>
          <w:rFonts w:ascii="Arial"/>
          <w:b/>
          <w:sz w:val="22"/>
        </w:rPr>
        <w:t>Click</w:t>
      </w:r>
      <w:r>
        <w:rPr>
          <w:rFonts w:ascii="Arial"/>
          <w:b/>
          <w:spacing w:val="-3"/>
          <w:sz w:val="22"/>
        </w:rPr>
        <w:t xml:space="preserve"> </w:t>
      </w:r>
      <w:r>
        <w:rPr>
          <w:sz w:val="22"/>
        </w:rPr>
        <w:t>on</w:t>
      </w:r>
      <w:r>
        <w:rPr>
          <w:spacing w:val="-3"/>
          <w:sz w:val="22"/>
        </w:rPr>
        <w:t xml:space="preserve"> </w:t>
      </w:r>
      <w:r>
        <w:rPr>
          <w:sz w:val="22"/>
        </w:rPr>
        <w:t>the</w:t>
      </w:r>
      <w:r>
        <w:rPr>
          <w:spacing w:val="-3"/>
          <w:sz w:val="22"/>
        </w:rPr>
        <w:t xml:space="preserve"> </w:t>
      </w:r>
      <w:r>
        <w:rPr>
          <w:rFonts w:ascii="Arial"/>
          <w:b/>
          <w:sz w:val="22"/>
        </w:rPr>
        <w:t>uploads</w:t>
      </w:r>
      <w:r>
        <w:rPr>
          <w:rFonts w:ascii="Arial"/>
          <w:b/>
          <w:spacing w:val="-3"/>
          <w:sz w:val="22"/>
        </w:rPr>
        <w:t xml:space="preserve"> </w:t>
      </w:r>
      <w:r>
        <w:rPr>
          <w:rFonts w:ascii="Arial"/>
          <w:b/>
          <w:sz w:val="22"/>
        </w:rPr>
        <w:t>section</w:t>
      </w:r>
      <w:r>
        <w:rPr>
          <w:rFonts w:ascii="Arial"/>
          <w:b/>
          <w:spacing w:val="-3"/>
          <w:sz w:val="22"/>
        </w:rPr>
        <w:t xml:space="preserve"> </w:t>
      </w:r>
      <w:r>
        <w:rPr>
          <w:sz w:val="22"/>
        </w:rPr>
        <w:t>or</w:t>
      </w:r>
      <w:r>
        <w:rPr>
          <w:spacing w:val="-3"/>
          <w:sz w:val="22"/>
        </w:rPr>
        <w:t xml:space="preserve"> </w:t>
      </w:r>
      <w:r>
        <w:rPr>
          <w:rFonts w:ascii="Arial"/>
          <w:b/>
          <w:sz w:val="22"/>
        </w:rPr>
        <w:t>click</w:t>
      </w:r>
      <w:r>
        <w:rPr>
          <w:rFonts w:ascii="Arial"/>
          <w:b/>
          <w:spacing w:val="-3"/>
          <w:sz w:val="22"/>
        </w:rPr>
        <w:t xml:space="preserve"> </w:t>
      </w:r>
      <w:r>
        <w:rPr>
          <w:sz w:val="22"/>
        </w:rPr>
        <w:t>on</w:t>
      </w:r>
      <w:r>
        <w:rPr>
          <w:spacing w:val="-3"/>
          <w:sz w:val="22"/>
        </w:rPr>
        <w:t xml:space="preserve"> </w:t>
      </w:r>
      <w:r>
        <w:rPr>
          <w:rFonts w:ascii="Arial"/>
          <w:b/>
          <w:sz w:val="22"/>
        </w:rPr>
        <w:t>Proceed</w:t>
      </w:r>
      <w:r>
        <w:rPr>
          <w:rFonts w:ascii="Arial"/>
          <w:b/>
          <w:spacing w:val="-3"/>
          <w:sz w:val="22"/>
        </w:rPr>
        <w:t xml:space="preserve"> </w:t>
      </w:r>
      <w:r>
        <w:rPr>
          <w:rFonts w:ascii="Arial"/>
          <w:b/>
          <w:sz w:val="22"/>
        </w:rPr>
        <w:t>to</w:t>
      </w:r>
      <w:r>
        <w:rPr>
          <w:rFonts w:ascii="Arial"/>
          <w:b/>
          <w:spacing w:val="-3"/>
          <w:sz w:val="22"/>
        </w:rPr>
        <w:t xml:space="preserve"> </w:t>
      </w:r>
      <w:r>
        <w:rPr>
          <w:rFonts w:ascii="Arial"/>
          <w:b/>
          <w:sz w:val="22"/>
        </w:rPr>
        <w:t>Next</w:t>
      </w:r>
      <w:r>
        <w:rPr>
          <w:rFonts w:ascii="Arial"/>
          <w:b/>
          <w:spacing w:val="-3"/>
          <w:sz w:val="22"/>
        </w:rPr>
        <w:t xml:space="preserve"> </w:t>
      </w:r>
      <w:r>
        <w:rPr>
          <w:sz w:val="22"/>
        </w:rPr>
        <w:t>button</w:t>
      </w:r>
      <w:r>
        <w:rPr>
          <w:spacing w:val="-3"/>
          <w:sz w:val="22"/>
        </w:rPr>
        <w:t xml:space="preserve"> </w:t>
      </w:r>
      <w:r>
        <w:rPr>
          <w:sz w:val="22"/>
        </w:rPr>
        <w:t>on</w:t>
      </w:r>
      <w:r>
        <w:rPr>
          <w:spacing w:val="-3"/>
          <w:sz w:val="22"/>
        </w:rPr>
        <w:t xml:space="preserve"> </w:t>
      </w:r>
      <w:r>
        <w:rPr>
          <w:sz w:val="22"/>
        </w:rPr>
        <w:t>the</w:t>
      </w:r>
      <w:r>
        <w:rPr>
          <w:spacing w:val="-3"/>
          <w:sz w:val="22"/>
        </w:rPr>
        <w:t xml:space="preserve"> </w:t>
      </w:r>
      <w:r>
        <w:rPr>
          <w:sz w:val="22"/>
        </w:rPr>
        <w:t>other</w:t>
      </w:r>
      <w:r>
        <w:rPr>
          <w:spacing w:val="-3"/>
          <w:sz w:val="22"/>
        </w:rPr>
        <w:t xml:space="preserve"> </w:t>
      </w:r>
      <w:r>
        <w:rPr>
          <w:sz w:val="22"/>
        </w:rPr>
        <w:t>details</w:t>
      </w:r>
      <w:r>
        <w:rPr>
          <w:spacing w:val="-3"/>
          <w:sz w:val="22"/>
        </w:rPr>
        <w:t xml:space="preserve"> </w:t>
      </w:r>
      <w:r>
        <w:rPr>
          <w:sz w:val="22"/>
        </w:rPr>
        <w:t>page</w:t>
      </w:r>
      <w:r>
        <w:rPr>
          <w:spacing w:val="-3"/>
          <w:sz w:val="22"/>
        </w:rPr>
        <w:t xml:space="preserve"> </w:t>
      </w:r>
      <w:r>
        <w:rPr>
          <w:sz w:val="22"/>
        </w:rPr>
        <w:t>at the bottom.</w:t>
      </w:r>
    </w:p>
    <w:p>
      <w:pPr>
        <w:spacing w:before="0"/>
        <w:ind w:left="100" w:right="0" w:firstLine="0"/>
        <w:jc w:val="left"/>
        <w:rPr>
          <w:rFonts w:ascii="Arial"/>
          <w:b/>
          <w:sz w:val="22"/>
        </w:rPr>
      </w:pPr>
      <w:r>
        <w:rPr>
          <w:rFonts w:ascii="Arial"/>
          <w:b/>
          <w:color w:val="FF0000"/>
          <w:sz w:val="22"/>
        </w:rPr>
        <w:t>(Note:</w:t>
      </w:r>
      <w:r>
        <w:rPr>
          <w:rFonts w:ascii="Arial"/>
          <w:b/>
          <w:color w:val="FF0000"/>
          <w:spacing w:val="-7"/>
          <w:sz w:val="22"/>
        </w:rPr>
        <w:t xml:space="preserve"> </w:t>
      </w:r>
      <w:r>
        <w:rPr>
          <w:rFonts w:ascii="Arial"/>
          <w:b/>
          <w:color w:val="FF0000"/>
          <w:sz w:val="22"/>
        </w:rPr>
        <w:t>Please</w:t>
      </w:r>
      <w:r>
        <w:rPr>
          <w:rFonts w:ascii="Arial"/>
          <w:b/>
          <w:color w:val="FF0000"/>
          <w:spacing w:val="-6"/>
          <w:sz w:val="22"/>
        </w:rPr>
        <w:t xml:space="preserve"> </w:t>
      </w:r>
      <w:r>
        <w:rPr>
          <w:rFonts w:ascii="Arial"/>
          <w:b/>
          <w:color w:val="FF0000"/>
          <w:sz w:val="22"/>
        </w:rPr>
        <w:t>read</w:t>
      </w:r>
      <w:r>
        <w:rPr>
          <w:rFonts w:ascii="Arial"/>
          <w:b/>
          <w:color w:val="FF0000"/>
          <w:spacing w:val="-7"/>
          <w:sz w:val="22"/>
        </w:rPr>
        <w:t xml:space="preserve"> </w:t>
      </w:r>
      <w:r>
        <w:rPr>
          <w:rFonts w:ascii="Arial"/>
          <w:b/>
          <w:color w:val="FF0000"/>
          <w:sz w:val="22"/>
        </w:rPr>
        <w:t>the</w:t>
      </w:r>
      <w:r>
        <w:rPr>
          <w:rFonts w:ascii="Arial"/>
          <w:b/>
          <w:color w:val="FF0000"/>
          <w:spacing w:val="-6"/>
          <w:sz w:val="22"/>
        </w:rPr>
        <w:t xml:space="preserve"> </w:t>
      </w:r>
      <w:r>
        <w:rPr>
          <w:rFonts w:ascii="Arial"/>
          <w:b/>
          <w:color w:val="FF0000"/>
          <w:sz w:val="22"/>
        </w:rPr>
        <w:t>instruction</w:t>
      </w:r>
      <w:r>
        <w:rPr>
          <w:rFonts w:ascii="Arial"/>
          <w:b/>
          <w:color w:val="FF0000"/>
          <w:spacing w:val="-7"/>
          <w:sz w:val="22"/>
        </w:rPr>
        <w:t xml:space="preserve"> </w:t>
      </w:r>
      <w:r>
        <w:rPr>
          <w:rFonts w:ascii="Arial"/>
          <w:b/>
          <w:color w:val="FF0000"/>
          <w:sz w:val="22"/>
        </w:rPr>
        <w:t>carefully</w:t>
      </w:r>
      <w:r>
        <w:rPr>
          <w:rFonts w:ascii="Arial"/>
          <w:b/>
          <w:color w:val="FF0000"/>
          <w:spacing w:val="-6"/>
          <w:sz w:val="22"/>
        </w:rPr>
        <w:t xml:space="preserve"> </w:t>
      </w:r>
      <w:r>
        <w:rPr>
          <w:rFonts w:ascii="Arial"/>
          <w:b/>
          <w:color w:val="FF0000"/>
          <w:sz w:val="22"/>
        </w:rPr>
        <w:t>before</w:t>
      </w:r>
      <w:r>
        <w:rPr>
          <w:rFonts w:ascii="Arial"/>
          <w:b/>
          <w:color w:val="FF0000"/>
          <w:spacing w:val="-7"/>
          <w:sz w:val="22"/>
        </w:rPr>
        <w:t xml:space="preserve"> </w:t>
      </w:r>
      <w:r>
        <w:rPr>
          <w:rFonts w:ascii="Arial"/>
          <w:b/>
          <w:color w:val="FF0000"/>
          <w:sz w:val="22"/>
        </w:rPr>
        <w:t>uploading</w:t>
      </w:r>
      <w:r>
        <w:rPr>
          <w:rFonts w:ascii="Arial"/>
          <w:b/>
          <w:color w:val="FF0000"/>
          <w:spacing w:val="-6"/>
          <w:sz w:val="22"/>
        </w:rPr>
        <w:t xml:space="preserve"> </w:t>
      </w:r>
      <w:r>
        <w:rPr>
          <w:rFonts w:ascii="Arial"/>
          <w:b/>
          <w:color w:val="FF0000"/>
          <w:sz w:val="22"/>
        </w:rPr>
        <w:t>your</w:t>
      </w:r>
      <w:r>
        <w:rPr>
          <w:rFonts w:ascii="Arial"/>
          <w:b/>
          <w:color w:val="FF0000"/>
          <w:spacing w:val="-6"/>
          <w:sz w:val="22"/>
        </w:rPr>
        <w:t xml:space="preserve"> </w:t>
      </w:r>
      <w:r>
        <w:rPr>
          <w:rFonts w:ascii="Arial"/>
          <w:b/>
          <w:color w:val="FF0000"/>
          <w:spacing w:val="-2"/>
          <w:sz w:val="22"/>
        </w:rPr>
        <w:t>documents)</w:t>
      </w:r>
    </w:p>
    <w:p>
      <w:pPr>
        <w:pStyle w:val="7"/>
        <w:spacing w:before="75"/>
        <w:rPr>
          <w:rFonts w:ascii="Arial"/>
          <w:b/>
        </w:rPr>
      </w:pPr>
    </w:p>
    <w:p>
      <w:pPr>
        <w:spacing w:before="1" w:line="276" w:lineRule="auto"/>
        <w:ind w:left="100" w:right="824" w:firstLine="0"/>
        <w:jc w:val="left"/>
        <w:rPr>
          <w:rFonts w:ascii="Arial"/>
          <w:b/>
          <w:sz w:val="22"/>
        </w:rPr>
      </w:pPr>
      <w:r>
        <w:rPr>
          <w:rFonts w:ascii="Arial"/>
          <w:b/>
          <w:color w:val="FF0000"/>
          <w:sz w:val="22"/>
        </w:rPr>
        <w:t>Instruction</w:t>
      </w:r>
      <w:r>
        <w:rPr>
          <w:rFonts w:ascii="Arial"/>
          <w:b/>
          <w:color w:val="FF0000"/>
          <w:spacing w:val="-6"/>
          <w:sz w:val="22"/>
        </w:rPr>
        <w:t xml:space="preserve"> </w:t>
      </w:r>
      <w:r>
        <w:rPr>
          <w:rFonts w:ascii="Arial"/>
          <w:b/>
          <w:color w:val="FF0000"/>
          <w:sz w:val="22"/>
        </w:rPr>
        <w:t>for</w:t>
      </w:r>
      <w:r>
        <w:rPr>
          <w:rFonts w:ascii="Arial"/>
          <w:b/>
          <w:color w:val="FF0000"/>
          <w:spacing w:val="-6"/>
          <w:sz w:val="22"/>
        </w:rPr>
        <w:t xml:space="preserve"> </w:t>
      </w:r>
      <w:r>
        <w:rPr>
          <w:rFonts w:ascii="Arial"/>
          <w:b/>
          <w:color w:val="FF0000"/>
          <w:sz w:val="22"/>
        </w:rPr>
        <w:t>Uploading</w:t>
      </w:r>
      <w:r>
        <w:rPr>
          <w:rFonts w:ascii="Arial"/>
          <w:b/>
          <w:color w:val="FF0000"/>
          <w:spacing w:val="-6"/>
          <w:sz w:val="22"/>
        </w:rPr>
        <w:t xml:space="preserve"> </w:t>
      </w:r>
      <w:r>
        <w:rPr>
          <w:rFonts w:ascii="Arial"/>
          <w:b/>
          <w:color w:val="FF0000"/>
          <w:sz w:val="22"/>
        </w:rPr>
        <w:t>Image/Photo</w:t>
      </w:r>
      <w:r>
        <w:rPr>
          <w:rFonts w:ascii="Arial"/>
          <w:b/>
          <w:color w:val="FF0000"/>
          <w:spacing w:val="-6"/>
          <w:sz w:val="22"/>
        </w:rPr>
        <w:t xml:space="preserve"> </w:t>
      </w:r>
      <w:r>
        <w:rPr>
          <w:rFonts w:ascii="Arial"/>
          <w:b/>
          <w:color w:val="FF0000"/>
          <w:sz w:val="22"/>
        </w:rPr>
        <w:t>of</w:t>
      </w:r>
      <w:r>
        <w:rPr>
          <w:rFonts w:ascii="Arial"/>
          <w:b/>
          <w:color w:val="FF0000"/>
          <w:spacing w:val="-6"/>
          <w:sz w:val="22"/>
        </w:rPr>
        <w:t xml:space="preserve"> </w:t>
      </w:r>
      <w:r>
        <w:rPr>
          <w:rFonts w:ascii="Arial"/>
          <w:b/>
          <w:color w:val="FF0000"/>
          <w:sz w:val="22"/>
        </w:rPr>
        <w:t>Document,</w:t>
      </w:r>
      <w:r>
        <w:rPr>
          <w:rFonts w:ascii="Arial"/>
          <w:b/>
          <w:color w:val="FF0000"/>
          <w:spacing w:val="-6"/>
          <w:sz w:val="22"/>
        </w:rPr>
        <w:t xml:space="preserve"> </w:t>
      </w:r>
      <w:r>
        <w:rPr>
          <w:rFonts w:ascii="Arial"/>
          <w:b/>
          <w:color w:val="FF0000"/>
          <w:sz w:val="22"/>
        </w:rPr>
        <w:t>Certificate,</w:t>
      </w:r>
      <w:r>
        <w:rPr>
          <w:rFonts w:ascii="Arial"/>
          <w:b/>
          <w:color w:val="FF0000"/>
          <w:spacing w:val="-6"/>
          <w:sz w:val="22"/>
        </w:rPr>
        <w:t xml:space="preserve"> </w:t>
      </w:r>
      <w:r>
        <w:rPr>
          <w:rFonts w:ascii="Arial"/>
          <w:b/>
          <w:color w:val="FF0000"/>
          <w:sz w:val="22"/>
        </w:rPr>
        <w:t>Marksheet,</w:t>
      </w:r>
      <w:r>
        <w:rPr>
          <w:rFonts w:ascii="Arial"/>
          <w:b/>
          <w:color w:val="FF0000"/>
          <w:spacing w:val="-6"/>
          <w:sz w:val="22"/>
        </w:rPr>
        <w:t xml:space="preserve"> </w:t>
      </w:r>
      <w:r>
        <w:rPr>
          <w:rFonts w:ascii="Arial"/>
          <w:b/>
          <w:color w:val="FF0000"/>
          <w:sz w:val="22"/>
        </w:rPr>
        <w:t xml:space="preserve">and </w:t>
      </w:r>
      <w:r>
        <w:rPr>
          <w:rFonts w:ascii="Arial"/>
          <w:b/>
          <w:color w:val="FF0000"/>
          <w:spacing w:val="-2"/>
          <w:sz w:val="22"/>
        </w:rPr>
        <w:t>Signature</w:t>
      </w:r>
    </w:p>
    <w:p>
      <w:pPr>
        <w:pStyle w:val="9"/>
        <w:numPr>
          <w:ilvl w:val="0"/>
          <w:numId w:val="7"/>
        </w:numPr>
        <w:tabs>
          <w:tab w:val="left" w:pos="233"/>
        </w:tabs>
        <w:spacing w:before="0" w:after="0" w:line="240" w:lineRule="auto"/>
        <w:ind w:left="233" w:right="0" w:hanging="133"/>
        <w:jc w:val="left"/>
        <w:rPr>
          <w:rFonts w:ascii="Arial" w:hAnsi="Arial"/>
          <w:b/>
          <w:sz w:val="22"/>
        </w:rPr>
      </w:pPr>
      <w:r>
        <w:rPr>
          <w:rFonts w:ascii="Arial" w:hAnsi="Arial"/>
          <w:b/>
          <w:color w:val="FF0000"/>
          <w:sz w:val="22"/>
        </w:rPr>
        <w:t>Digital</w:t>
      </w:r>
      <w:r>
        <w:rPr>
          <w:rFonts w:ascii="Arial" w:hAnsi="Arial"/>
          <w:b/>
          <w:color w:val="FF0000"/>
          <w:spacing w:val="-7"/>
          <w:sz w:val="22"/>
        </w:rPr>
        <w:t xml:space="preserve"> </w:t>
      </w:r>
      <w:r>
        <w:rPr>
          <w:rFonts w:ascii="Arial" w:hAnsi="Arial"/>
          <w:b/>
          <w:color w:val="FF0000"/>
          <w:sz w:val="22"/>
        </w:rPr>
        <w:t>photos</w:t>
      </w:r>
      <w:r>
        <w:rPr>
          <w:rFonts w:ascii="Arial" w:hAnsi="Arial"/>
          <w:b/>
          <w:color w:val="FF0000"/>
          <w:spacing w:val="-5"/>
          <w:sz w:val="22"/>
        </w:rPr>
        <w:t xml:space="preserve"> </w:t>
      </w:r>
      <w:r>
        <w:rPr>
          <w:rFonts w:ascii="Arial" w:hAnsi="Arial"/>
          <w:b/>
          <w:color w:val="FF0000"/>
          <w:sz w:val="22"/>
        </w:rPr>
        <w:t>and</w:t>
      </w:r>
      <w:r>
        <w:rPr>
          <w:rFonts w:ascii="Arial" w:hAnsi="Arial"/>
          <w:b/>
          <w:color w:val="FF0000"/>
          <w:spacing w:val="-5"/>
          <w:sz w:val="22"/>
        </w:rPr>
        <w:t xml:space="preserve"> </w:t>
      </w:r>
      <w:r>
        <w:rPr>
          <w:rFonts w:ascii="Arial" w:hAnsi="Arial"/>
          <w:b/>
          <w:color w:val="FF0000"/>
          <w:sz w:val="22"/>
        </w:rPr>
        <w:t>signatures</w:t>
      </w:r>
      <w:r>
        <w:rPr>
          <w:rFonts w:ascii="Arial" w:hAnsi="Arial"/>
          <w:b/>
          <w:color w:val="FF0000"/>
          <w:spacing w:val="-5"/>
          <w:sz w:val="22"/>
        </w:rPr>
        <w:t xml:space="preserve"> </w:t>
      </w:r>
      <w:r>
        <w:rPr>
          <w:rFonts w:ascii="Arial" w:hAnsi="Arial"/>
          <w:b/>
          <w:color w:val="FF0000"/>
          <w:sz w:val="22"/>
        </w:rPr>
        <w:t>are</w:t>
      </w:r>
      <w:r>
        <w:rPr>
          <w:rFonts w:ascii="Arial" w:hAnsi="Arial"/>
          <w:b/>
          <w:color w:val="FF0000"/>
          <w:spacing w:val="-5"/>
          <w:sz w:val="22"/>
        </w:rPr>
        <w:t xml:space="preserve"> </w:t>
      </w:r>
      <w:r>
        <w:rPr>
          <w:rFonts w:ascii="Arial" w:hAnsi="Arial"/>
          <w:b/>
          <w:color w:val="FF0000"/>
          <w:sz w:val="22"/>
        </w:rPr>
        <w:t>required</w:t>
      </w:r>
      <w:r>
        <w:rPr>
          <w:rFonts w:ascii="Arial" w:hAnsi="Arial"/>
          <w:b/>
          <w:color w:val="FF0000"/>
          <w:spacing w:val="-5"/>
          <w:sz w:val="22"/>
        </w:rPr>
        <w:t xml:space="preserve"> </w:t>
      </w:r>
      <w:r>
        <w:rPr>
          <w:rFonts w:ascii="Arial" w:hAnsi="Arial"/>
          <w:b/>
          <w:color w:val="FF0000"/>
          <w:sz w:val="22"/>
        </w:rPr>
        <w:t>in</w:t>
      </w:r>
      <w:r>
        <w:rPr>
          <w:rFonts w:ascii="Arial" w:hAnsi="Arial"/>
          <w:b/>
          <w:color w:val="FF0000"/>
          <w:spacing w:val="-5"/>
          <w:sz w:val="22"/>
        </w:rPr>
        <w:t xml:space="preserve"> </w:t>
      </w:r>
      <w:r>
        <w:rPr>
          <w:rFonts w:ascii="Arial" w:hAnsi="Arial"/>
          <w:b/>
          <w:color w:val="FF0000"/>
          <w:sz w:val="22"/>
        </w:rPr>
        <w:t>.jpg</w:t>
      </w:r>
      <w:r>
        <w:rPr>
          <w:rFonts w:ascii="Arial" w:hAnsi="Arial"/>
          <w:b/>
          <w:color w:val="FF0000"/>
          <w:spacing w:val="-5"/>
          <w:sz w:val="22"/>
        </w:rPr>
        <w:t xml:space="preserve"> </w:t>
      </w:r>
      <w:r>
        <w:rPr>
          <w:rFonts w:ascii="Arial" w:hAnsi="Arial"/>
          <w:b/>
          <w:color w:val="FF0000"/>
          <w:sz w:val="22"/>
        </w:rPr>
        <w:t>or</w:t>
      </w:r>
      <w:r>
        <w:rPr>
          <w:rFonts w:ascii="Arial" w:hAnsi="Arial"/>
          <w:b/>
          <w:color w:val="FF0000"/>
          <w:spacing w:val="-5"/>
          <w:sz w:val="22"/>
        </w:rPr>
        <w:t xml:space="preserve"> </w:t>
      </w:r>
      <w:r>
        <w:rPr>
          <w:rFonts w:ascii="Arial" w:hAnsi="Arial"/>
          <w:b/>
          <w:color w:val="FF0000"/>
          <w:sz w:val="22"/>
        </w:rPr>
        <w:t>.jpeg</w:t>
      </w:r>
      <w:r>
        <w:rPr>
          <w:rFonts w:ascii="Arial" w:hAnsi="Arial"/>
          <w:b/>
          <w:color w:val="FF0000"/>
          <w:spacing w:val="-5"/>
          <w:sz w:val="22"/>
        </w:rPr>
        <w:t xml:space="preserve"> </w:t>
      </w:r>
      <w:r>
        <w:rPr>
          <w:rFonts w:ascii="Arial" w:hAnsi="Arial"/>
          <w:b/>
          <w:color w:val="FF0000"/>
          <w:sz w:val="22"/>
        </w:rPr>
        <w:t>image</w:t>
      </w:r>
      <w:r>
        <w:rPr>
          <w:rFonts w:ascii="Arial" w:hAnsi="Arial"/>
          <w:b/>
          <w:color w:val="FF0000"/>
          <w:spacing w:val="-5"/>
          <w:sz w:val="22"/>
        </w:rPr>
        <w:t xml:space="preserve"> </w:t>
      </w:r>
      <w:r>
        <w:rPr>
          <w:rFonts w:ascii="Arial" w:hAnsi="Arial"/>
          <w:b/>
          <w:color w:val="FF0000"/>
          <w:spacing w:val="-2"/>
          <w:sz w:val="22"/>
        </w:rPr>
        <w:t>format.</w:t>
      </w:r>
    </w:p>
    <w:p>
      <w:pPr>
        <w:pStyle w:val="9"/>
        <w:numPr>
          <w:ilvl w:val="0"/>
          <w:numId w:val="7"/>
        </w:numPr>
        <w:tabs>
          <w:tab w:val="left" w:pos="233"/>
        </w:tabs>
        <w:spacing w:before="38" w:after="0" w:line="240" w:lineRule="auto"/>
        <w:ind w:left="233" w:right="0" w:hanging="133"/>
        <w:jc w:val="left"/>
        <w:rPr>
          <w:rFonts w:ascii="Arial" w:hAnsi="Arial"/>
          <w:b/>
          <w:sz w:val="22"/>
        </w:rPr>
      </w:pPr>
      <w:r>
        <w:rPr>
          <w:rFonts w:ascii="Arial" w:hAnsi="Arial"/>
          <w:b/>
          <w:color w:val="FF0000"/>
          <w:sz w:val="22"/>
        </w:rPr>
        <w:t>File</w:t>
      </w:r>
      <w:r>
        <w:rPr>
          <w:rFonts w:ascii="Arial" w:hAnsi="Arial"/>
          <w:b/>
          <w:color w:val="FF0000"/>
          <w:spacing w:val="-6"/>
          <w:sz w:val="22"/>
        </w:rPr>
        <w:t xml:space="preserve"> </w:t>
      </w:r>
      <w:r>
        <w:rPr>
          <w:rFonts w:ascii="Arial" w:hAnsi="Arial"/>
          <w:b/>
          <w:color w:val="FF0000"/>
          <w:sz w:val="22"/>
        </w:rPr>
        <w:t>size</w:t>
      </w:r>
      <w:r>
        <w:rPr>
          <w:rFonts w:ascii="Arial" w:hAnsi="Arial"/>
          <w:b/>
          <w:color w:val="FF0000"/>
          <w:spacing w:val="-4"/>
          <w:sz w:val="22"/>
        </w:rPr>
        <w:t xml:space="preserve"> </w:t>
      </w:r>
      <w:r>
        <w:rPr>
          <w:rFonts w:ascii="Arial" w:hAnsi="Arial"/>
          <w:b/>
          <w:color w:val="FF0000"/>
          <w:sz w:val="22"/>
        </w:rPr>
        <w:t>of</w:t>
      </w:r>
      <w:r>
        <w:rPr>
          <w:rFonts w:ascii="Arial" w:hAnsi="Arial"/>
          <w:b/>
          <w:color w:val="FF0000"/>
          <w:spacing w:val="-4"/>
          <w:sz w:val="22"/>
        </w:rPr>
        <w:t xml:space="preserve"> </w:t>
      </w:r>
      <w:r>
        <w:rPr>
          <w:rFonts w:ascii="Arial" w:hAnsi="Arial"/>
          <w:b/>
          <w:color w:val="FF0000"/>
          <w:sz w:val="22"/>
        </w:rPr>
        <w:t>the</w:t>
      </w:r>
      <w:r>
        <w:rPr>
          <w:rFonts w:ascii="Arial" w:hAnsi="Arial"/>
          <w:b/>
          <w:color w:val="FF0000"/>
          <w:spacing w:val="-4"/>
          <w:sz w:val="22"/>
        </w:rPr>
        <w:t xml:space="preserve"> </w:t>
      </w:r>
      <w:r>
        <w:rPr>
          <w:rFonts w:ascii="Arial" w:hAnsi="Arial"/>
          <w:b/>
          <w:color w:val="FF0000"/>
          <w:sz w:val="22"/>
        </w:rPr>
        <w:t>digital</w:t>
      </w:r>
      <w:r>
        <w:rPr>
          <w:rFonts w:ascii="Arial" w:hAnsi="Arial"/>
          <w:b/>
          <w:color w:val="FF0000"/>
          <w:spacing w:val="-4"/>
          <w:sz w:val="22"/>
        </w:rPr>
        <w:t xml:space="preserve"> </w:t>
      </w:r>
      <w:r>
        <w:rPr>
          <w:rFonts w:ascii="Arial" w:hAnsi="Arial"/>
          <w:b/>
          <w:color w:val="FF0000"/>
          <w:sz w:val="22"/>
        </w:rPr>
        <w:t>photo</w:t>
      </w:r>
      <w:r>
        <w:rPr>
          <w:rFonts w:ascii="Arial" w:hAnsi="Arial"/>
          <w:b/>
          <w:color w:val="FF0000"/>
          <w:spacing w:val="-4"/>
          <w:sz w:val="22"/>
        </w:rPr>
        <w:t xml:space="preserve"> </w:t>
      </w:r>
      <w:r>
        <w:rPr>
          <w:rFonts w:ascii="Arial" w:hAnsi="Arial"/>
          <w:b/>
          <w:color w:val="FF0000"/>
          <w:sz w:val="22"/>
        </w:rPr>
        <w:t>must</w:t>
      </w:r>
      <w:r>
        <w:rPr>
          <w:rFonts w:ascii="Arial" w:hAnsi="Arial"/>
          <w:b/>
          <w:color w:val="FF0000"/>
          <w:spacing w:val="-4"/>
          <w:sz w:val="22"/>
        </w:rPr>
        <w:t xml:space="preserve"> </w:t>
      </w:r>
      <w:r>
        <w:rPr>
          <w:rFonts w:ascii="Arial" w:hAnsi="Arial"/>
          <w:b/>
          <w:color w:val="FF0000"/>
          <w:sz w:val="22"/>
        </w:rPr>
        <w:t>be</w:t>
      </w:r>
      <w:r>
        <w:rPr>
          <w:rFonts w:ascii="Arial" w:hAnsi="Arial"/>
          <w:b/>
          <w:color w:val="FF0000"/>
          <w:spacing w:val="-4"/>
          <w:sz w:val="22"/>
        </w:rPr>
        <w:t xml:space="preserve"> </w:t>
      </w:r>
      <w:r>
        <w:rPr>
          <w:rFonts w:ascii="Arial" w:hAnsi="Arial"/>
          <w:b/>
          <w:color w:val="FF0000"/>
          <w:sz w:val="22"/>
        </w:rPr>
        <w:t>within</w:t>
      </w:r>
      <w:r>
        <w:rPr>
          <w:rFonts w:ascii="Arial" w:hAnsi="Arial"/>
          <w:b/>
          <w:color w:val="FF0000"/>
          <w:spacing w:val="-4"/>
          <w:sz w:val="22"/>
        </w:rPr>
        <w:t xml:space="preserve"> </w:t>
      </w:r>
      <w:r>
        <w:rPr>
          <w:rFonts w:ascii="Arial" w:hAnsi="Arial"/>
          <w:b/>
          <w:color w:val="FF0000"/>
          <w:sz w:val="22"/>
        </w:rPr>
        <w:t>10kb</w:t>
      </w:r>
      <w:r>
        <w:rPr>
          <w:rFonts w:ascii="Arial" w:hAnsi="Arial"/>
          <w:b/>
          <w:color w:val="FF0000"/>
          <w:spacing w:val="-4"/>
          <w:sz w:val="22"/>
        </w:rPr>
        <w:t xml:space="preserve"> </w:t>
      </w:r>
      <w:r>
        <w:rPr>
          <w:rFonts w:ascii="Arial" w:hAnsi="Arial"/>
          <w:b/>
          <w:color w:val="FF0000"/>
          <w:sz w:val="22"/>
        </w:rPr>
        <w:t>to</w:t>
      </w:r>
      <w:r>
        <w:rPr>
          <w:rFonts w:ascii="Arial" w:hAnsi="Arial"/>
          <w:b/>
          <w:color w:val="FF0000"/>
          <w:spacing w:val="-4"/>
          <w:sz w:val="22"/>
        </w:rPr>
        <w:t xml:space="preserve"> </w:t>
      </w:r>
      <w:r>
        <w:rPr>
          <w:rFonts w:ascii="Arial" w:hAnsi="Arial"/>
          <w:b/>
          <w:color w:val="FF0000"/>
          <w:sz w:val="22"/>
        </w:rPr>
        <w:t>500.00</w:t>
      </w:r>
      <w:r>
        <w:rPr>
          <w:rFonts w:ascii="Arial" w:hAnsi="Arial"/>
          <w:b/>
          <w:color w:val="FF0000"/>
          <w:spacing w:val="-4"/>
          <w:sz w:val="22"/>
        </w:rPr>
        <w:t xml:space="preserve"> </w:t>
      </w:r>
      <w:r>
        <w:rPr>
          <w:rFonts w:ascii="Arial" w:hAnsi="Arial"/>
          <w:b/>
          <w:color w:val="FF0000"/>
          <w:sz w:val="22"/>
        </w:rPr>
        <w:t>KB</w:t>
      </w:r>
      <w:r>
        <w:rPr>
          <w:rFonts w:ascii="Arial" w:hAnsi="Arial"/>
          <w:b/>
          <w:color w:val="FF0000"/>
          <w:spacing w:val="-3"/>
          <w:sz w:val="22"/>
        </w:rPr>
        <w:t xml:space="preserve"> </w:t>
      </w:r>
      <w:r>
        <w:rPr>
          <w:rFonts w:ascii="Arial" w:hAnsi="Arial"/>
          <w:b/>
          <w:color w:val="FF0000"/>
          <w:spacing w:val="-2"/>
          <w:sz w:val="22"/>
        </w:rPr>
        <w:t>limit.</w:t>
      </w:r>
    </w:p>
    <w:p>
      <w:pPr>
        <w:pStyle w:val="9"/>
        <w:numPr>
          <w:ilvl w:val="0"/>
          <w:numId w:val="7"/>
        </w:numPr>
        <w:tabs>
          <w:tab w:val="left" w:pos="233"/>
        </w:tabs>
        <w:spacing w:before="38" w:after="0" w:line="240" w:lineRule="auto"/>
        <w:ind w:left="233" w:right="0" w:hanging="133"/>
        <w:jc w:val="left"/>
        <w:rPr>
          <w:rFonts w:ascii="Arial" w:hAnsi="Arial"/>
          <w:b/>
          <w:sz w:val="22"/>
        </w:rPr>
      </w:pPr>
      <w:r>
        <w:rPr>
          <w:rFonts w:ascii="Arial" w:hAnsi="Arial"/>
          <w:b/>
          <w:color w:val="FF0000"/>
          <w:sz w:val="22"/>
        </w:rPr>
        <w:t>Document/Certificate/Marksheet</w:t>
      </w:r>
      <w:r>
        <w:rPr>
          <w:rFonts w:ascii="Arial" w:hAnsi="Arial"/>
          <w:b/>
          <w:color w:val="FF0000"/>
          <w:spacing w:val="-7"/>
          <w:sz w:val="22"/>
        </w:rPr>
        <w:t xml:space="preserve"> </w:t>
      </w:r>
      <w:r>
        <w:rPr>
          <w:rFonts w:ascii="Arial" w:hAnsi="Arial"/>
          <w:b/>
          <w:color w:val="FF0000"/>
          <w:sz w:val="22"/>
        </w:rPr>
        <w:t>related</w:t>
      </w:r>
      <w:r>
        <w:rPr>
          <w:rFonts w:ascii="Arial" w:hAnsi="Arial"/>
          <w:b/>
          <w:color w:val="FF0000"/>
          <w:spacing w:val="-7"/>
          <w:sz w:val="22"/>
        </w:rPr>
        <w:t xml:space="preserve"> </w:t>
      </w:r>
      <w:r>
        <w:rPr>
          <w:rFonts w:ascii="Arial" w:hAnsi="Arial"/>
          <w:b/>
          <w:color w:val="FF0000"/>
          <w:sz w:val="22"/>
        </w:rPr>
        <w:t>size</w:t>
      </w:r>
      <w:r>
        <w:rPr>
          <w:rFonts w:ascii="Arial" w:hAnsi="Arial"/>
          <w:b/>
          <w:color w:val="FF0000"/>
          <w:spacing w:val="-7"/>
          <w:sz w:val="22"/>
        </w:rPr>
        <w:t xml:space="preserve"> </w:t>
      </w:r>
      <w:r>
        <w:rPr>
          <w:rFonts w:ascii="Arial" w:hAnsi="Arial"/>
          <w:b/>
          <w:color w:val="FF0000"/>
          <w:sz w:val="22"/>
        </w:rPr>
        <w:t>of</w:t>
      </w:r>
      <w:r>
        <w:rPr>
          <w:rFonts w:ascii="Arial" w:hAnsi="Arial"/>
          <w:b/>
          <w:color w:val="FF0000"/>
          <w:spacing w:val="-6"/>
          <w:sz w:val="22"/>
        </w:rPr>
        <w:t xml:space="preserve"> </w:t>
      </w:r>
      <w:r>
        <w:rPr>
          <w:rFonts w:ascii="Arial" w:hAnsi="Arial"/>
          <w:b/>
          <w:color w:val="FF0000"/>
          <w:sz w:val="22"/>
        </w:rPr>
        <w:t>the</w:t>
      </w:r>
      <w:r>
        <w:rPr>
          <w:rFonts w:ascii="Arial" w:hAnsi="Arial"/>
          <w:b/>
          <w:color w:val="FF0000"/>
          <w:spacing w:val="-7"/>
          <w:sz w:val="22"/>
        </w:rPr>
        <w:t xml:space="preserve"> </w:t>
      </w:r>
      <w:r>
        <w:rPr>
          <w:rFonts w:ascii="Arial" w:hAnsi="Arial"/>
          <w:b/>
          <w:color w:val="FF0000"/>
          <w:sz w:val="22"/>
        </w:rPr>
        <w:t>digital</w:t>
      </w:r>
      <w:r>
        <w:rPr>
          <w:rFonts w:ascii="Arial" w:hAnsi="Arial"/>
          <w:b/>
          <w:color w:val="FF0000"/>
          <w:spacing w:val="-7"/>
          <w:sz w:val="22"/>
        </w:rPr>
        <w:t xml:space="preserve"> </w:t>
      </w:r>
      <w:r>
        <w:rPr>
          <w:rFonts w:ascii="Arial" w:hAnsi="Arial"/>
          <w:b/>
          <w:color w:val="FF0000"/>
          <w:sz w:val="22"/>
        </w:rPr>
        <w:t>photo</w:t>
      </w:r>
      <w:r>
        <w:rPr>
          <w:rFonts w:ascii="Arial" w:hAnsi="Arial"/>
          <w:b/>
          <w:color w:val="FF0000"/>
          <w:spacing w:val="-7"/>
          <w:sz w:val="22"/>
        </w:rPr>
        <w:t xml:space="preserve"> </w:t>
      </w:r>
      <w:r>
        <w:rPr>
          <w:rFonts w:ascii="Arial" w:hAnsi="Arial"/>
          <w:b/>
          <w:color w:val="FF0000"/>
          <w:sz w:val="22"/>
        </w:rPr>
        <w:t>must</w:t>
      </w:r>
      <w:r>
        <w:rPr>
          <w:rFonts w:ascii="Arial" w:hAnsi="Arial"/>
          <w:b/>
          <w:color w:val="FF0000"/>
          <w:spacing w:val="-6"/>
          <w:sz w:val="22"/>
        </w:rPr>
        <w:t xml:space="preserve"> </w:t>
      </w:r>
      <w:r>
        <w:rPr>
          <w:rFonts w:ascii="Arial" w:hAnsi="Arial"/>
          <w:b/>
          <w:color w:val="FF0000"/>
          <w:sz w:val="22"/>
        </w:rPr>
        <w:t>be</w:t>
      </w:r>
      <w:r>
        <w:rPr>
          <w:rFonts w:ascii="Arial" w:hAnsi="Arial"/>
          <w:b/>
          <w:color w:val="FF0000"/>
          <w:spacing w:val="-7"/>
          <w:sz w:val="22"/>
        </w:rPr>
        <w:t xml:space="preserve"> </w:t>
      </w:r>
      <w:r>
        <w:rPr>
          <w:rFonts w:ascii="Arial" w:hAnsi="Arial"/>
          <w:b/>
          <w:color w:val="FF0000"/>
          <w:sz w:val="22"/>
        </w:rPr>
        <w:t>within</w:t>
      </w:r>
      <w:r>
        <w:rPr>
          <w:rFonts w:ascii="Arial" w:hAnsi="Arial"/>
          <w:b/>
          <w:color w:val="FF0000"/>
          <w:spacing w:val="-7"/>
          <w:sz w:val="22"/>
        </w:rPr>
        <w:t xml:space="preserve"> </w:t>
      </w:r>
      <w:r>
        <w:rPr>
          <w:rFonts w:ascii="Arial" w:hAnsi="Arial"/>
          <w:b/>
          <w:color w:val="FF0000"/>
          <w:sz w:val="22"/>
        </w:rPr>
        <w:t>10kb</w:t>
      </w:r>
      <w:r>
        <w:rPr>
          <w:rFonts w:ascii="Arial" w:hAnsi="Arial"/>
          <w:b/>
          <w:color w:val="FF0000"/>
          <w:spacing w:val="-6"/>
          <w:sz w:val="22"/>
        </w:rPr>
        <w:t xml:space="preserve"> </w:t>
      </w:r>
      <w:r>
        <w:rPr>
          <w:rFonts w:ascii="Arial" w:hAnsi="Arial"/>
          <w:b/>
          <w:color w:val="FF0000"/>
          <w:spacing w:val="-5"/>
          <w:sz w:val="22"/>
        </w:rPr>
        <w:t>to</w:t>
      </w:r>
    </w:p>
    <w:p>
      <w:pPr>
        <w:spacing w:before="37"/>
        <w:ind w:left="100" w:right="0" w:firstLine="0"/>
        <w:jc w:val="left"/>
        <w:rPr>
          <w:rFonts w:ascii="Arial"/>
          <w:b/>
          <w:sz w:val="22"/>
        </w:rPr>
      </w:pPr>
      <w:r>
        <w:rPr>
          <w:rFonts w:ascii="Arial"/>
          <w:b/>
          <w:color w:val="FF0000"/>
          <w:sz w:val="22"/>
        </w:rPr>
        <w:t>500.00</w:t>
      </w:r>
      <w:r>
        <w:rPr>
          <w:rFonts w:ascii="Arial"/>
          <w:b/>
          <w:color w:val="FF0000"/>
          <w:spacing w:val="-4"/>
          <w:sz w:val="22"/>
        </w:rPr>
        <w:t xml:space="preserve"> </w:t>
      </w:r>
      <w:r>
        <w:rPr>
          <w:rFonts w:ascii="Arial"/>
          <w:b/>
          <w:color w:val="FF0000"/>
          <w:sz w:val="22"/>
        </w:rPr>
        <w:t>KB</w:t>
      </w:r>
      <w:r>
        <w:rPr>
          <w:rFonts w:ascii="Arial"/>
          <w:b/>
          <w:color w:val="FF0000"/>
          <w:spacing w:val="-4"/>
          <w:sz w:val="22"/>
        </w:rPr>
        <w:t xml:space="preserve"> </w:t>
      </w:r>
      <w:r>
        <w:rPr>
          <w:rFonts w:ascii="Arial"/>
          <w:b/>
          <w:color w:val="FF0000"/>
          <w:spacing w:val="-2"/>
          <w:sz w:val="22"/>
        </w:rPr>
        <w:t>limit.</w:t>
      </w:r>
    </w:p>
    <w:p>
      <w:pPr>
        <w:pStyle w:val="7"/>
        <w:spacing w:before="76"/>
        <w:rPr>
          <w:rFonts w:ascii="Arial"/>
          <w:b/>
        </w:rPr>
      </w:pPr>
    </w:p>
    <w:p>
      <w:pPr>
        <w:pStyle w:val="7"/>
        <w:spacing w:line="276" w:lineRule="auto"/>
        <w:ind w:left="100" w:right="347"/>
      </w:pPr>
      <w:r>
        <w:t>After</w:t>
      </w:r>
      <w:r>
        <w:rPr>
          <w:spacing w:val="-4"/>
        </w:rPr>
        <w:t xml:space="preserve"> </w:t>
      </w:r>
      <w:r>
        <w:t>uploading</w:t>
      </w:r>
      <w:r>
        <w:rPr>
          <w:spacing w:val="-4"/>
        </w:rPr>
        <w:t xml:space="preserve"> </w:t>
      </w:r>
      <w:r>
        <w:t>the</w:t>
      </w:r>
      <w:r>
        <w:rPr>
          <w:spacing w:val="-4"/>
        </w:rPr>
        <w:t xml:space="preserve"> </w:t>
      </w:r>
      <w:r>
        <w:t>required</w:t>
      </w:r>
      <w:r>
        <w:rPr>
          <w:spacing w:val="-4"/>
        </w:rPr>
        <w:t xml:space="preserve"> </w:t>
      </w:r>
      <w:r>
        <w:t>documentation</w:t>
      </w:r>
      <w:r>
        <w:rPr>
          <w:spacing w:val="-4"/>
        </w:rPr>
        <w:t xml:space="preserve"> </w:t>
      </w:r>
      <w:r>
        <w:t>according</w:t>
      </w:r>
      <w:r>
        <w:rPr>
          <w:spacing w:val="-4"/>
        </w:rPr>
        <w:t xml:space="preserve"> </w:t>
      </w:r>
      <w:r>
        <w:t>to</w:t>
      </w:r>
      <w:r>
        <w:rPr>
          <w:spacing w:val="-4"/>
        </w:rPr>
        <w:t xml:space="preserve"> </w:t>
      </w:r>
      <w:r>
        <w:t>the</w:t>
      </w:r>
      <w:r>
        <w:rPr>
          <w:spacing w:val="-4"/>
        </w:rPr>
        <w:t xml:space="preserve"> </w:t>
      </w:r>
      <w:r>
        <w:t>given</w:t>
      </w:r>
      <w:r>
        <w:rPr>
          <w:spacing w:val="-4"/>
        </w:rPr>
        <w:t xml:space="preserve"> </w:t>
      </w:r>
      <w:r>
        <w:t>format,</w:t>
      </w:r>
      <w:r>
        <w:rPr>
          <w:spacing w:val="-4"/>
        </w:rPr>
        <w:t xml:space="preserve"> </w:t>
      </w:r>
      <w:r>
        <w:t>click</w:t>
      </w:r>
      <w:r>
        <w:rPr>
          <w:spacing w:val="-4"/>
        </w:rPr>
        <w:t xml:space="preserve"> </w:t>
      </w:r>
      <w:r>
        <w:t>on</w:t>
      </w:r>
      <w:r>
        <w:rPr>
          <w:spacing w:val="-4"/>
        </w:rPr>
        <w:t xml:space="preserve"> </w:t>
      </w:r>
      <w:r>
        <w:t>the</w:t>
      </w:r>
      <w:r>
        <w:rPr>
          <w:spacing w:val="-4"/>
        </w:rPr>
        <w:t xml:space="preserve"> </w:t>
      </w:r>
      <w:r>
        <w:rPr>
          <w:rFonts w:ascii="Arial"/>
          <w:b/>
        </w:rPr>
        <w:t xml:space="preserve">Preview Your Profile </w:t>
      </w:r>
      <w:r>
        <w:t>button to proceed to the next section.</w:t>
      </w:r>
    </w:p>
    <w:p>
      <w:pPr>
        <w:pStyle w:val="7"/>
      </w:pPr>
    </w:p>
    <w:p>
      <w:pPr>
        <w:pStyle w:val="7"/>
        <w:spacing w:before="145"/>
      </w:pPr>
    </w:p>
    <w:p>
      <w:pPr>
        <w:pStyle w:val="3"/>
      </w:pPr>
      <w:bookmarkStart w:id="14" w:name="_bookmark14"/>
      <w:bookmarkEnd w:id="14"/>
      <w:r>
        <w:rPr>
          <w:spacing w:val="-2"/>
        </w:rPr>
        <w:t>Preview</w:t>
      </w:r>
    </w:p>
    <w:p>
      <w:pPr>
        <w:pStyle w:val="7"/>
        <w:spacing w:before="176" w:line="276" w:lineRule="auto"/>
        <w:ind w:left="100" w:right="347"/>
      </w:pPr>
      <w:r>
        <w:t>The</w:t>
      </w:r>
      <w:r>
        <w:rPr>
          <w:spacing w:val="-4"/>
        </w:rPr>
        <w:t xml:space="preserve"> </w:t>
      </w:r>
      <w:r>
        <w:t>preview</w:t>
      </w:r>
      <w:r>
        <w:rPr>
          <w:spacing w:val="-4"/>
        </w:rPr>
        <w:t xml:space="preserve"> </w:t>
      </w:r>
      <w:r>
        <w:t>section</w:t>
      </w:r>
      <w:r>
        <w:rPr>
          <w:spacing w:val="-4"/>
        </w:rPr>
        <w:t xml:space="preserve"> </w:t>
      </w:r>
      <w:r>
        <w:t>provides</w:t>
      </w:r>
      <w:r>
        <w:rPr>
          <w:spacing w:val="-4"/>
        </w:rPr>
        <w:t xml:space="preserve"> </w:t>
      </w:r>
      <w:r>
        <w:t>a</w:t>
      </w:r>
      <w:r>
        <w:rPr>
          <w:spacing w:val="-4"/>
        </w:rPr>
        <w:t xml:space="preserve"> </w:t>
      </w:r>
      <w:r>
        <w:t>final</w:t>
      </w:r>
      <w:r>
        <w:rPr>
          <w:spacing w:val="-4"/>
        </w:rPr>
        <w:t xml:space="preserve"> </w:t>
      </w:r>
      <w:r>
        <w:t>reviewing</w:t>
      </w:r>
      <w:r>
        <w:rPr>
          <w:spacing w:val="-4"/>
        </w:rPr>
        <w:t xml:space="preserve"> </w:t>
      </w:r>
      <w:r>
        <w:t>process</w:t>
      </w:r>
      <w:r>
        <w:rPr>
          <w:spacing w:val="-4"/>
        </w:rPr>
        <w:t xml:space="preserve"> </w:t>
      </w:r>
      <w:r>
        <w:t>for</w:t>
      </w:r>
      <w:r>
        <w:rPr>
          <w:spacing w:val="-4"/>
        </w:rPr>
        <w:t xml:space="preserve"> </w:t>
      </w:r>
      <w:r>
        <w:t>the</w:t>
      </w:r>
      <w:r>
        <w:rPr>
          <w:spacing w:val="-4"/>
        </w:rPr>
        <w:t xml:space="preserve"> </w:t>
      </w:r>
      <w:r>
        <w:t>applicant's</w:t>
      </w:r>
      <w:r>
        <w:rPr>
          <w:spacing w:val="-4"/>
        </w:rPr>
        <w:t xml:space="preserve"> </w:t>
      </w:r>
      <w:r>
        <w:t>application</w:t>
      </w:r>
      <w:r>
        <w:rPr>
          <w:spacing w:val="-4"/>
        </w:rPr>
        <w:t xml:space="preserve"> </w:t>
      </w:r>
      <w:r>
        <w:t>form.</w:t>
      </w:r>
      <w:r>
        <w:rPr>
          <w:spacing w:val="-4"/>
        </w:rPr>
        <w:t xml:space="preserve"> </w:t>
      </w:r>
      <w:r>
        <w:t>Here the applicant can check their full application form and verify it before submitting for their admission application.</w:t>
      </w:r>
    </w:p>
    <w:p>
      <w:pPr>
        <w:pStyle w:val="7"/>
        <w:spacing w:before="37"/>
      </w:pPr>
    </w:p>
    <w:p>
      <w:pPr>
        <w:pStyle w:val="7"/>
        <w:spacing w:line="276" w:lineRule="auto"/>
        <w:ind w:left="100" w:right="398"/>
      </w:pPr>
      <w:r>
        <w:t>Applicants</w:t>
      </w:r>
      <w:r>
        <w:rPr>
          <w:spacing w:val="-3"/>
        </w:rPr>
        <w:t xml:space="preserve"> </w:t>
      </w:r>
      <w:r>
        <w:t>can</w:t>
      </w:r>
      <w:r>
        <w:rPr>
          <w:spacing w:val="-3"/>
        </w:rPr>
        <w:t xml:space="preserve"> </w:t>
      </w:r>
      <w:r>
        <w:t>also</w:t>
      </w:r>
      <w:r>
        <w:rPr>
          <w:spacing w:val="-3"/>
        </w:rPr>
        <w:t xml:space="preserve"> </w:t>
      </w:r>
      <w:r>
        <w:t>edit</w:t>
      </w:r>
      <w:r>
        <w:rPr>
          <w:spacing w:val="-3"/>
        </w:rPr>
        <w:t xml:space="preserve"> </w:t>
      </w:r>
      <w:r>
        <w:t>their</w:t>
      </w:r>
      <w:r>
        <w:rPr>
          <w:spacing w:val="-3"/>
        </w:rPr>
        <w:t xml:space="preserve"> </w:t>
      </w:r>
      <w:r>
        <w:t>form</w:t>
      </w:r>
      <w:r>
        <w:rPr>
          <w:spacing w:val="-3"/>
        </w:rPr>
        <w:t xml:space="preserve"> </w:t>
      </w:r>
      <w:r>
        <w:t>by</w:t>
      </w:r>
      <w:r>
        <w:rPr>
          <w:spacing w:val="-3"/>
        </w:rPr>
        <w:t xml:space="preserve"> </w:t>
      </w:r>
      <w:r>
        <w:t>clicking</w:t>
      </w:r>
      <w:r>
        <w:rPr>
          <w:spacing w:val="-3"/>
        </w:rPr>
        <w:t xml:space="preserve"> </w:t>
      </w:r>
      <w:r>
        <w:t>on</w:t>
      </w:r>
      <w:r>
        <w:rPr>
          <w:spacing w:val="-3"/>
        </w:rPr>
        <w:t xml:space="preserve"> </w:t>
      </w:r>
      <w:r>
        <w:t>the</w:t>
      </w:r>
      <w:r>
        <w:rPr>
          <w:spacing w:val="-3"/>
        </w:rPr>
        <w:t xml:space="preserve"> </w:t>
      </w:r>
      <w:r>
        <w:rPr>
          <w:rFonts w:ascii="Arial"/>
          <w:b/>
        </w:rPr>
        <w:t>Edit</w:t>
      </w:r>
      <w:r>
        <w:rPr>
          <w:rFonts w:ascii="Arial"/>
          <w:b/>
          <w:spacing w:val="-3"/>
        </w:rPr>
        <w:t xml:space="preserve"> </w:t>
      </w:r>
      <w:r>
        <w:t>button</w:t>
      </w:r>
      <w:r>
        <w:rPr>
          <w:spacing w:val="-3"/>
        </w:rPr>
        <w:t xml:space="preserve"> </w:t>
      </w:r>
      <w:r>
        <w:t>if</w:t>
      </w:r>
      <w:r>
        <w:rPr>
          <w:spacing w:val="-3"/>
        </w:rPr>
        <w:t xml:space="preserve"> </w:t>
      </w:r>
      <w:r>
        <w:t>they</w:t>
      </w:r>
      <w:r>
        <w:rPr>
          <w:spacing w:val="-3"/>
        </w:rPr>
        <w:t xml:space="preserve"> </w:t>
      </w:r>
      <w:r>
        <w:t>find</w:t>
      </w:r>
      <w:r>
        <w:rPr>
          <w:spacing w:val="-3"/>
        </w:rPr>
        <w:t xml:space="preserve"> </w:t>
      </w:r>
      <w:r>
        <w:t>any</w:t>
      </w:r>
      <w:r>
        <w:rPr>
          <w:spacing w:val="-3"/>
        </w:rPr>
        <w:t xml:space="preserve"> </w:t>
      </w:r>
      <w:r>
        <w:t>wrong</w:t>
      </w:r>
      <w:r>
        <w:rPr>
          <w:spacing w:val="-3"/>
        </w:rPr>
        <w:t xml:space="preserve"> </w:t>
      </w:r>
      <w:r>
        <w:t>input</w:t>
      </w:r>
      <w:r>
        <w:rPr>
          <w:spacing w:val="-3"/>
        </w:rPr>
        <w:t xml:space="preserve"> </w:t>
      </w:r>
      <w:r>
        <w:t xml:space="preserve">or </w:t>
      </w:r>
      <w:r>
        <w:rPr>
          <w:spacing w:val="-2"/>
        </w:rPr>
        <w:t>issues.</w:t>
      </w:r>
    </w:p>
    <w:p>
      <w:pPr>
        <w:pStyle w:val="7"/>
        <w:spacing w:before="38"/>
      </w:pPr>
    </w:p>
    <w:p>
      <w:pPr>
        <w:spacing w:before="0" w:line="276" w:lineRule="auto"/>
        <w:ind w:left="100" w:right="0" w:firstLine="0"/>
        <w:jc w:val="left"/>
        <w:rPr>
          <w:rFonts w:ascii="Arial"/>
          <w:b/>
          <w:sz w:val="22"/>
        </w:rPr>
      </w:pPr>
      <w:r>
        <w:rPr>
          <w:rFonts w:ascii="Arial"/>
          <w:b/>
          <w:color w:val="FF0000"/>
          <w:sz w:val="22"/>
        </w:rPr>
        <w:t>(Note:</w:t>
      </w:r>
      <w:r>
        <w:rPr>
          <w:rFonts w:ascii="Arial"/>
          <w:b/>
          <w:color w:val="FF0000"/>
          <w:spacing w:val="-4"/>
          <w:sz w:val="22"/>
        </w:rPr>
        <w:t xml:space="preserve"> </w:t>
      </w:r>
      <w:r>
        <w:rPr>
          <w:rFonts w:ascii="Arial"/>
          <w:b/>
          <w:color w:val="FF0000"/>
          <w:sz w:val="22"/>
        </w:rPr>
        <w:t>After</w:t>
      </w:r>
      <w:r>
        <w:rPr>
          <w:rFonts w:ascii="Arial"/>
          <w:b/>
          <w:color w:val="FF0000"/>
          <w:spacing w:val="-4"/>
          <w:sz w:val="22"/>
        </w:rPr>
        <w:t xml:space="preserve"> </w:t>
      </w:r>
      <w:r>
        <w:rPr>
          <w:rFonts w:ascii="Arial"/>
          <w:b/>
          <w:color w:val="FF0000"/>
          <w:sz w:val="22"/>
        </w:rPr>
        <w:t>verifying</w:t>
      </w:r>
      <w:r>
        <w:rPr>
          <w:rFonts w:ascii="Arial"/>
          <w:b/>
          <w:color w:val="FF0000"/>
          <w:spacing w:val="-4"/>
          <w:sz w:val="22"/>
        </w:rPr>
        <w:t xml:space="preserve"> </w:t>
      </w:r>
      <w:r>
        <w:rPr>
          <w:rFonts w:ascii="Arial"/>
          <w:b/>
          <w:color w:val="FF0000"/>
          <w:sz w:val="22"/>
        </w:rPr>
        <w:t>all</w:t>
      </w:r>
      <w:r>
        <w:rPr>
          <w:rFonts w:ascii="Arial"/>
          <w:b/>
          <w:color w:val="FF0000"/>
          <w:spacing w:val="-4"/>
          <w:sz w:val="22"/>
        </w:rPr>
        <w:t xml:space="preserve"> </w:t>
      </w:r>
      <w:r>
        <w:rPr>
          <w:rFonts w:ascii="Arial"/>
          <w:b/>
          <w:color w:val="FF0000"/>
          <w:sz w:val="22"/>
        </w:rPr>
        <w:t>the</w:t>
      </w:r>
      <w:r>
        <w:rPr>
          <w:rFonts w:ascii="Arial"/>
          <w:b/>
          <w:color w:val="FF0000"/>
          <w:spacing w:val="-4"/>
          <w:sz w:val="22"/>
        </w:rPr>
        <w:t xml:space="preserve"> </w:t>
      </w:r>
      <w:r>
        <w:rPr>
          <w:rFonts w:ascii="Arial"/>
          <w:b/>
          <w:color w:val="FF0000"/>
          <w:sz w:val="22"/>
        </w:rPr>
        <w:t>details,</w:t>
      </w:r>
      <w:r>
        <w:rPr>
          <w:rFonts w:ascii="Arial"/>
          <w:b/>
          <w:color w:val="FF0000"/>
          <w:spacing w:val="-4"/>
          <w:sz w:val="22"/>
        </w:rPr>
        <w:t xml:space="preserve"> </w:t>
      </w:r>
      <w:r>
        <w:rPr>
          <w:rFonts w:ascii="Arial"/>
          <w:b/>
          <w:color w:val="FF0000"/>
          <w:sz w:val="22"/>
        </w:rPr>
        <w:t>the</w:t>
      </w:r>
      <w:r>
        <w:rPr>
          <w:rFonts w:ascii="Arial"/>
          <w:b/>
          <w:color w:val="FF0000"/>
          <w:spacing w:val="-4"/>
          <w:sz w:val="22"/>
        </w:rPr>
        <w:t xml:space="preserve"> </w:t>
      </w:r>
      <w:r>
        <w:rPr>
          <w:rFonts w:ascii="Arial"/>
          <w:b/>
          <w:color w:val="FF0000"/>
          <w:sz w:val="22"/>
        </w:rPr>
        <w:t>applicant</w:t>
      </w:r>
      <w:r>
        <w:rPr>
          <w:rFonts w:ascii="Arial"/>
          <w:b/>
          <w:color w:val="FF0000"/>
          <w:spacing w:val="-4"/>
          <w:sz w:val="22"/>
        </w:rPr>
        <w:t xml:space="preserve"> </w:t>
      </w:r>
      <w:r>
        <w:rPr>
          <w:rFonts w:ascii="Arial"/>
          <w:b/>
          <w:color w:val="FF0000"/>
          <w:sz w:val="22"/>
        </w:rPr>
        <w:t>needs</w:t>
      </w:r>
      <w:r>
        <w:rPr>
          <w:rFonts w:ascii="Arial"/>
          <w:b/>
          <w:color w:val="FF0000"/>
          <w:spacing w:val="-4"/>
          <w:sz w:val="22"/>
        </w:rPr>
        <w:t xml:space="preserve"> </w:t>
      </w:r>
      <w:r>
        <w:rPr>
          <w:rFonts w:ascii="Arial"/>
          <w:b/>
          <w:color w:val="FF0000"/>
          <w:sz w:val="22"/>
        </w:rPr>
        <w:t>to</w:t>
      </w:r>
      <w:r>
        <w:rPr>
          <w:rFonts w:ascii="Arial"/>
          <w:b/>
          <w:color w:val="FF0000"/>
          <w:spacing w:val="-4"/>
          <w:sz w:val="22"/>
        </w:rPr>
        <w:t xml:space="preserve"> </w:t>
      </w:r>
      <w:r>
        <w:rPr>
          <w:rFonts w:ascii="Arial"/>
          <w:b/>
          <w:color w:val="FF0000"/>
          <w:sz w:val="22"/>
        </w:rPr>
        <w:t>check</w:t>
      </w:r>
      <w:r>
        <w:rPr>
          <w:rFonts w:ascii="Arial"/>
          <w:b/>
          <w:color w:val="FF0000"/>
          <w:spacing w:val="-4"/>
          <w:sz w:val="22"/>
        </w:rPr>
        <w:t xml:space="preserve"> </w:t>
      </w:r>
      <w:r>
        <w:rPr>
          <w:rFonts w:ascii="Arial"/>
          <w:b/>
          <w:color w:val="FF0000"/>
          <w:sz w:val="22"/>
        </w:rPr>
        <w:t>the</w:t>
      </w:r>
      <w:r>
        <w:rPr>
          <w:rFonts w:ascii="Arial"/>
          <w:b/>
          <w:color w:val="FF0000"/>
          <w:spacing w:val="-4"/>
          <w:sz w:val="22"/>
        </w:rPr>
        <w:t xml:space="preserve"> </w:t>
      </w:r>
      <w:r>
        <w:rPr>
          <w:rFonts w:ascii="Arial"/>
          <w:b/>
          <w:color w:val="FF0000"/>
          <w:sz w:val="22"/>
        </w:rPr>
        <w:t>declaration</w:t>
      </w:r>
      <w:r>
        <w:rPr>
          <w:rFonts w:ascii="Arial"/>
          <w:b/>
          <w:color w:val="FF0000"/>
          <w:spacing w:val="-4"/>
          <w:sz w:val="22"/>
        </w:rPr>
        <w:t xml:space="preserve"> </w:t>
      </w:r>
      <w:r>
        <w:rPr>
          <w:rFonts w:ascii="Arial"/>
          <w:b/>
          <w:color w:val="FF0000"/>
          <w:sz w:val="22"/>
        </w:rPr>
        <w:t>box proclaiming</w:t>
      </w:r>
      <w:r>
        <w:rPr>
          <w:rFonts w:ascii="Arial"/>
          <w:b/>
          <w:color w:val="FF0000"/>
          <w:spacing w:val="40"/>
          <w:sz w:val="22"/>
        </w:rPr>
        <w:t xml:space="preserve"> </w:t>
      </w:r>
      <w:r>
        <w:rPr>
          <w:rFonts w:ascii="Arial"/>
          <w:b/>
          <w:color w:val="FF0000"/>
          <w:sz w:val="22"/>
        </w:rPr>
        <w:t>that all the information given is correct.)</w:t>
      </w:r>
    </w:p>
    <w:p>
      <w:pPr>
        <w:pStyle w:val="7"/>
        <w:spacing w:before="38"/>
        <w:rPr>
          <w:rFonts w:ascii="Arial"/>
          <w:b/>
        </w:rPr>
      </w:pPr>
    </w:p>
    <w:p>
      <w:pPr>
        <w:pStyle w:val="7"/>
        <w:spacing w:line="276" w:lineRule="auto"/>
        <w:ind w:left="100"/>
      </w:pPr>
      <w:r>
        <w:t>After</w:t>
      </w:r>
      <w:r>
        <w:rPr>
          <w:spacing w:val="-3"/>
        </w:rPr>
        <w:t xml:space="preserve"> </w:t>
      </w:r>
      <w:r>
        <w:t>checking</w:t>
      </w:r>
      <w:r>
        <w:rPr>
          <w:spacing w:val="-3"/>
        </w:rPr>
        <w:t xml:space="preserve"> </w:t>
      </w:r>
      <w:r>
        <w:t>the</w:t>
      </w:r>
      <w:r>
        <w:rPr>
          <w:spacing w:val="-3"/>
        </w:rPr>
        <w:t xml:space="preserve"> </w:t>
      </w:r>
      <w:r>
        <w:t>box,</w:t>
      </w:r>
      <w:r>
        <w:rPr>
          <w:spacing w:val="-3"/>
        </w:rPr>
        <w:t xml:space="preserve"> </w:t>
      </w:r>
      <w:r>
        <w:t>click</w:t>
      </w:r>
      <w:r>
        <w:rPr>
          <w:spacing w:val="-3"/>
        </w:rPr>
        <w:t xml:space="preserve"> </w:t>
      </w:r>
      <w:r>
        <w:t>the</w:t>
      </w:r>
      <w:r>
        <w:rPr>
          <w:spacing w:val="-3"/>
        </w:rPr>
        <w:t xml:space="preserve"> </w:t>
      </w:r>
      <w:r>
        <w:rPr>
          <w:rFonts w:ascii="Arial"/>
          <w:b/>
        </w:rPr>
        <w:t>Confirm</w:t>
      </w:r>
      <w:r>
        <w:rPr>
          <w:rFonts w:ascii="Arial"/>
          <w:b/>
          <w:spacing w:val="-3"/>
        </w:rPr>
        <w:t xml:space="preserve"> </w:t>
      </w:r>
      <w:r>
        <w:rPr>
          <w:rFonts w:ascii="Arial"/>
          <w:b/>
        </w:rPr>
        <w:t>and</w:t>
      </w:r>
      <w:r>
        <w:rPr>
          <w:rFonts w:ascii="Arial"/>
          <w:b/>
          <w:spacing w:val="-3"/>
        </w:rPr>
        <w:t xml:space="preserve"> </w:t>
      </w:r>
      <w:r>
        <w:rPr>
          <w:rFonts w:ascii="Arial"/>
          <w:b/>
        </w:rPr>
        <w:t>Lock</w:t>
      </w:r>
      <w:r>
        <w:rPr>
          <w:rFonts w:ascii="Arial"/>
          <w:b/>
          <w:spacing w:val="-3"/>
        </w:rPr>
        <w:t xml:space="preserve"> </w:t>
      </w:r>
      <w:r>
        <w:t>button</w:t>
      </w:r>
      <w:r>
        <w:rPr>
          <w:spacing w:val="-3"/>
        </w:rPr>
        <w:t xml:space="preserve"> </w:t>
      </w:r>
      <w:r>
        <w:t>to</w:t>
      </w:r>
      <w:r>
        <w:rPr>
          <w:spacing w:val="-3"/>
        </w:rPr>
        <w:t xml:space="preserve"> </w:t>
      </w:r>
      <w:r>
        <w:t>confirm</w:t>
      </w:r>
      <w:r>
        <w:rPr>
          <w:spacing w:val="-3"/>
        </w:rPr>
        <w:t xml:space="preserve"> </w:t>
      </w:r>
      <w:r>
        <w:t>and</w:t>
      </w:r>
      <w:r>
        <w:rPr>
          <w:spacing w:val="-3"/>
        </w:rPr>
        <w:t xml:space="preserve"> </w:t>
      </w:r>
      <w:r>
        <w:t>proceed</w:t>
      </w:r>
      <w:r>
        <w:rPr>
          <w:spacing w:val="-3"/>
        </w:rPr>
        <w:t xml:space="preserve"> </w:t>
      </w:r>
      <w:r>
        <w:t>to</w:t>
      </w:r>
      <w:r>
        <w:rPr>
          <w:spacing w:val="-3"/>
        </w:rPr>
        <w:t xml:space="preserve"> </w:t>
      </w:r>
      <w:r>
        <w:t>the programme selection section.</w:t>
      </w:r>
    </w:p>
    <w:p>
      <w:pPr>
        <w:pStyle w:val="7"/>
        <w:spacing w:before="38"/>
      </w:pPr>
    </w:p>
    <w:p>
      <w:pPr>
        <w:spacing w:before="0" w:line="276" w:lineRule="auto"/>
        <w:ind w:left="100" w:right="347" w:firstLine="0"/>
        <w:jc w:val="left"/>
        <w:rPr>
          <w:rFonts w:ascii="Arial"/>
          <w:b/>
          <w:sz w:val="22"/>
        </w:rPr>
      </w:pPr>
      <w:r>
        <w:rPr>
          <w:rFonts w:ascii="Arial"/>
          <w:b/>
          <w:color w:val="FF0000"/>
          <w:sz w:val="22"/>
        </w:rPr>
        <w:t>(Note:</w:t>
      </w:r>
      <w:r>
        <w:rPr>
          <w:rFonts w:ascii="Arial"/>
          <w:b/>
          <w:color w:val="FF0000"/>
          <w:spacing w:val="-4"/>
          <w:sz w:val="22"/>
        </w:rPr>
        <w:t xml:space="preserve"> </w:t>
      </w:r>
      <w:r>
        <w:rPr>
          <w:rFonts w:ascii="Arial"/>
          <w:b/>
          <w:color w:val="FF0000"/>
          <w:sz w:val="22"/>
        </w:rPr>
        <w:t>After</w:t>
      </w:r>
      <w:r>
        <w:rPr>
          <w:rFonts w:ascii="Arial"/>
          <w:b/>
          <w:color w:val="FF0000"/>
          <w:spacing w:val="-4"/>
          <w:sz w:val="22"/>
        </w:rPr>
        <w:t xml:space="preserve"> </w:t>
      </w:r>
      <w:r>
        <w:rPr>
          <w:rFonts w:ascii="Arial"/>
          <w:b/>
          <w:color w:val="FF0000"/>
          <w:sz w:val="22"/>
        </w:rPr>
        <w:t>submitting</w:t>
      </w:r>
      <w:r>
        <w:rPr>
          <w:rFonts w:ascii="Arial"/>
          <w:b/>
          <w:color w:val="FF0000"/>
          <w:spacing w:val="-4"/>
          <w:sz w:val="22"/>
        </w:rPr>
        <w:t xml:space="preserve"> </w:t>
      </w:r>
      <w:r>
        <w:rPr>
          <w:rFonts w:ascii="Arial"/>
          <w:b/>
          <w:color w:val="FF0000"/>
          <w:sz w:val="22"/>
        </w:rPr>
        <w:t>the</w:t>
      </w:r>
      <w:r>
        <w:rPr>
          <w:rFonts w:ascii="Arial"/>
          <w:b/>
          <w:color w:val="FF0000"/>
          <w:spacing w:val="-4"/>
          <w:sz w:val="22"/>
        </w:rPr>
        <w:t xml:space="preserve"> </w:t>
      </w:r>
      <w:r>
        <w:rPr>
          <w:rFonts w:ascii="Arial"/>
          <w:b/>
          <w:color w:val="FF0000"/>
          <w:sz w:val="22"/>
        </w:rPr>
        <w:t>profile,</w:t>
      </w:r>
      <w:r>
        <w:rPr>
          <w:rFonts w:ascii="Arial"/>
          <w:b/>
          <w:color w:val="FF0000"/>
          <w:spacing w:val="-4"/>
          <w:sz w:val="22"/>
        </w:rPr>
        <w:t xml:space="preserve"> </w:t>
      </w:r>
      <w:r>
        <w:rPr>
          <w:rFonts w:ascii="Arial"/>
          <w:b/>
          <w:color w:val="FF0000"/>
          <w:sz w:val="22"/>
        </w:rPr>
        <w:t>the</w:t>
      </w:r>
      <w:r>
        <w:rPr>
          <w:rFonts w:ascii="Arial"/>
          <w:b/>
          <w:color w:val="FF0000"/>
          <w:spacing w:val="-4"/>
          <w:sz w:val="22"/>
        </w:rPr>
        <w:t xml:space="preserve"> </w:t>
      </w:r>
      <w:r>
        <w:rPr>
          <w:rFonts w:ascii="Arial"/>
          <w:b/>
          <w:color w:val="FF0000"/>
          <w:sz w:val="22"/>
        </w:rPr>
        <w:t>applicant</w:t>
      </w:r>
      <w:r>
        <w:rPr>
          <w:rFonts w:ascii="Arial"/>
          <w:b/>
          <w:color w:val="FF0000"/>
          <w:spacing w:val="-4"/>
          <w:sz w:val="22"/>
        </w:rPr>
        <w:t xml:space="preserve"> </w:t>
      </w:r>
      <w:r>
        <w:rPr>
          <w:rFonts w:ascii="Arial"/>
          <w:b/>
          <w:color w:val="FF0000"/>
          <w:sz w:val="22"/>
        </w:rPr>
        <w:t>will</w:t>
      </w:r>
      <w:r>
        <w:rPr>
          <w:rFonts w:ascii="Arial"/>
          <w:b/>
          <w:color w:val="FF0000"/>
          <w:spacing w:val="-4"/>
          <w:sz w:val="22"/>
        </w:rPr>
        <w:t xml:space="preserve"> </w:t>
      </w:r>
      <w:r>
        <w:rPr>
          <w:rFonts w:ascii="Arial"/>
          <w:b/>
          <w:color w:val="FF0000"/>
          <w:sz w:val="22"/>
        </w:rPr>
        <w:t>not</w:t>
      </w:r>
      <w:r>
        <w:rPr>
          <w:rFonts w:ascii="Arial"/>
          <w:b/>
          <w:color w:val="FF0000"/>
          <w:spacing w:val="-4"/>
          <w:sz w:val="22"/>
        </w:rPr>
        <w:t xml:space="preserve"> </w:t>
      </w:r>
      <w:r>
        <w:rPr>
          <w:rFonts w:ascii="Arial"/>
          <w:b/>
          <w:color w:val="FF0000"/>
          <w:sz w:val="22"/>
        </w:rPr>
        <w:t>be</w:t>
      </w:r>
      <w:r>
        <w:rPr>
          <w:rFonts w:ascii="Arial"/>
          <w:b/>
          <w:color w:val="FF0000"/>
          <w:spacing w:val="-4"/>
          <w:sz w:val="22"/>
        </w:rPr>
        <w:t xml:space="preserve"> </w:t>
      </w:r>
      <w:r>
        <w:rPr>
          <w:rFonts w:ascii="Arial"/>
          <w:b/>
          <w:color w:val="FF0000"/>
          <w:sz w:val="22"/>
        </w:rPr>
        <w:t>allowed</w:t>
      </w:r>
      <w:r>
        <w:rPr>
          <w:rFonts w:ascii="Arial"/>
          <w:b/>
          <w:color w:val="FF0000"/>
          <w:spacing w:val="-4"/>
          <w:sz w:val="22"/>
        </w:rPr>
        <w:t xml:space="preserve"> </w:t>
      </w:r>
      <w:r>
        <w:rPr>
          <w:rFonts w:ascii="Arial"/>
          <w:b/>
          <w:color w:val="FF0000"/>
          <w:sz w:val="22"/>
        </w:rPr>
        <w:t>to</w:t>
      </w:r>
      <w:r>
        <w:rPr>
          <w:rFonts w:ascii="Arial"/>
          <w:b/>
          <w:color w:val="FF0000"/>
          <w:spacing w:val="-4"/>
          <w:sz w:val="22"/>
        </w:rPr>
        <w:t xml:space="preserve"> </w:t>
      </w:r>
      <w:r>
        <w:rPr>
          <w:rFonts w:ascii="Arial"/>
          <w:b/>
          <w:color w:val="FF0000"/>
          <w:sz w:val="22"/>
        </w:rPr>
        <w:t>edit</w:t>
      </w:r>
      <w:r>
        <w:rPr>
          <w:rFonts w:ascii="Arial"/>
          <w:b/>
          <w:color w:val="FF0000"/>
          <w:spacing w:val="-4"/>
          <w:sz w:val="22"/>
        </w:rPr>
        <w:t xml:space="preserve"> </w:t>
      </w:r>
      <w:r>
        <w:rPr>
          <w:rFonts w:ascii="Arial"/>
          <w:b/>
          <w:color w:val="FF0000"/>
          <w:sz w:val="22"/>
        </w:rPr>
        <w:t>the</w:t>
      </w:r>
      <w:r>
        <w:rPr>
          <w:rFonts w:ascii="Arial"/>
          <w:b/>
          <w:color w:val="FF0000"/>
          <w:spacing w:val="-4"/>
          <w:sz w:val="22"/>
        </w:rPr>
        <w:t xml:space="preserve"> </w:t>
      </w:r>
      <w:r>
        <w:rPr>
          <w:rFonts w:ascii="Arial"/>
          <w:b/>
          <w:color w:val="FF0000"/>
          <w:sz w:val="22"/>
        </w:rPr>
        <w:t xml:space="preserve">details </w:t>
      </w:r>
      <w:r>
        <w:rPr>
          <w:rFonts w:ascii="Arial"/>
          <w:b/>
          <w:color w:val="FF0000"/>
          <w:spacing w:val="-2"/>
          <w:sz w:val="22"/>
        </w:rPr>
        <w:t>further.)</w:t>
      </w:r>
    </w:p>
    <w:p>
      <w:pPr>
        <w:pStyle w:val="7"/>
        <w:spacing w:before="107"/>
        <w:rPr>
          <w:rFonts w:ascii="Arial"/>
          <w:b/>
        </w:rPr>
      </w:pPr>
    </w:p>
    <w:p>
      <w:pPr>
        <w:pStyle w:val="3"/>
      </w:pPr>
      <w:bookmarkStart w:id="15" w:name="_bookmark15"/>
      <w:bookmarkEnd w:id="15"/>
      <w:r>
        <w:t>Programme</w:t>
      </w:r>
      <w:r>
        <w:rPr>
          <w:spacing w:val="-9"/>
        </w:rPr>
        <w:t xml:space="preserve"> </w:t>
      </w:r>
      <w:r>
        <w:rPr>
          <w:spacing w:val="-2"/>
        </w:rPr>
        <w:t>Selection</w:t>
      </w:r>
    </w:p>
    <w:p>
      <w:pPr>
        <w:pStyle w:val="7"/>
        <w:spacing w:before="176" w:line="276" w:lineRule="auto"/>
        <w:ind w:left="100" w:right="347"/>
      </w:pPr>
      <w:r>
        <w:t>As</w:t>
      </w:r>
      <w:r>
        <w:rPr>
          <w:spacing w:val="-3"/>
        </w:rPr>
        <w:t xml:space="preserve"> </w:t>
      </w:r>
      <w:r>
        <w:t>soon</w:t>
      </w:r>
      <w:r>
        <w:rPr>
          <w:spacing w:val="-3"/>
        </w:rPr>
        <w:t xml:space="preserve"> </w:t>
      </w:r>
      <w:r>
        <w:t>as</w:t>
      </w:r>
      <w:r>
        <w:rPr>
          <w:spacing w:val="-3"/>
        </w:rPr>
        <w:t xml:space="preserve"> </w:t>
      </w:r>
      <w:r>
        <w:t>the</w:t>
      </w:r>
      <w:r>
        <w:rPr>
          <w:spacing w:val="-3"/>
        </w:rPr>
        <w:t xml:space="preserve"> </w:t>
      </w:r>
      <w:r>
        <w:t>profile</w:t>
      </w:r>
      <w:r>
        <w:rPr>
          <w:spacing w:val="-3"/>
        </w:rPr>
        <w:t xml:space="preserve"> </w:t>
      </w:r>
      <w:r>
        <w:t>details</w:t>
      </w:r>
      <w:r>
        <w:rPr>
          <w:spacing w:val="-3"/>
        </w:rPr>
        <w:t xml:space="preserve"> </w:t>
      </w:r>
      <w:r>
        <w:t>are</w:t>
      </w:r>
      <w:r>
        <w:rPr>
          <w:spacing w:val="-3"/>
        </w:rPr>
        <w:t xml:space="preserve"> </w:t>
      </w:r>
      <w:r>
        <w:t>completed</w:t>
      </w:r>
      <w:r>
        <w:rPr>
          <w:spacing w:val="-3"/>
        </w:rPr>
        <w:t xml:space="preserve"> </w:t>
      </w:r>
      <w:r>
        <w:t>and</w:t>
      </w:r>
      <w:r>
        <w:rPr>
          <w:spacing w:val="-3"/>
        </w:rPr>
        <w:t xml:space="preserve"> </w:t>
      </w:r>
      <w:r>
        <w:t>confirmed</w:t>
      </w:r>
      <w:r>
        <w:rPr>
          <w:spacing w:val="-3"/>
        </w:rPr>
        <w:t xml:space="preserve"> </w:t>
      </w:r>
      <w:r>
        <w:t>by</w:t>
      </w:r>
      <w:r>
        <w:rPr>
          <w:spacing w:val="-3"/>
        </w:rPr>
        <w:t xml:space="preserve"> </w:t>
      </w:r>
      <w:r>
        <w:t>the</w:t>
      </w:r>
      <w:r>
        <w:rPr>
          <w:spacing w:val="-3"/>
        </w:rPr>
        <w:t xml:space="preserve"> </w:t>
      </w:r>
      <w:r>
        <w:t>applicant,</w:t>
      </w:r>
      <w:r>
        <w:rPr>
          <w:spacing w:val="-3"/>
        </w:rPr>
        <w:t xml:space="preserve"> </w:t>
      </w:r>
      <w:r>
        <w:t>the</w:t>
      </w:r>
      <w:r>
        <w:rPr>
          <w:spacing w:val="-3"/>
        </w:rPr>
        <w:t xml:space="preserve"> </w:t>
      </w:r>
      <w:r>
        <w:t>will</w:t>
      </w:r>
      <w:r>
        <w:rPr>
          <w:spacing w:val="-3"/>
        </w:rPr>
        <w:t xml:space="preserve"> </w:t>
      </w:r>
      <w:r>
        <w:t>be</w:t>
      </w:r>
      <w:r>
        <w:rPr>
          <w:spacing w:val="-3"/>
        </w:rPr>
        <w:t xml:space="preserve"> </w:t>
      </w:r>
      <w:r>
        <w:t>able</w:t>
      </w:r>
      <w:r>
        <w:rPr>
          <w:spacing w:val="-3"/>
        </w:rPr>
        <w:t xml:space="preserve"> </w:t>
      </w:r>
      <w:r>
        <w:t>to select the programmes added by the University.</w:t>
      </w:r>
    </w:p>
    <w:p>
      <w:pPr>
        <w:spacing w:after="0" w:line="276" w:lineRule="auto"/>
        <w:sectPr>
          <w:pgSz w:w="12240" w:h="15840"/>
          <w:pgMar w:top="1380" w:right="1120" w:bottom="280" w:left="1340" w:header="720" w:footer="720" w:gutter="0"/>
          <w:cols w:space="720" w:num="1"/>
        </w:sectPr>
      </w:pPr>
    </w:p>
    <w:p>
      <w:pPr>
        <w:pStyle w:val="7"/>
        <w:spacing w:before="80" w:line="276" w:lineRule="auto"/>
        <w:ind w:left="100"/>
      </w:pPr>
      <w:r>
        <w:t>(Note:</w:t>
      </w:r>
      <w:r>
        <w:rPr>
          <w:spacing w:val="-4"/>
        </w:rPr>
        <w:t xml:space="preserve"> </w:t>
      </w:r>
      <w:r>
        <w:t>The</w:t>
      </w:r>
      <w:r>
        <w:rPr>
          <w:spacing w:val="-4"/>
        </w:rPr>
        <w:t xml:space="preserve"> </w:t>
      </w:r>
      <w:r>
        <w:t>Applicants</w:t>
      </w:r>
      <w:r>
        <w:rPr>
          <w:spacing w:val="-4"/>
        </w:rPr>
        <w:t xml:space="preserve"> </w:t>
      </w:r>
      <w:r>
        <w:t>can</w:t>
      </w:r>
      <w:r>
        <w:rPr>
          <w:spacing w:val="-4"/>
        </w:rPr>
        <w:t xml:space="preserve"> </w:t>
      </w:r>
      <w:r>
        <w:t>also</w:t>
      </w:r>
      <w:r>
        <w:rPr>
          <w:spacing w:val="-4"/>
        </w:rPr>
        <w:t xml:space="preserve"> </w:t>
      </w:r>
      <w:r>
        <w:t>view</w:t>
      </w:r>
      <w:r>
        <w:rPr>
          <w:spacing w:val="-4"/>
        </w:rPr>
        <w:t xml:space="preserve"> </w:t>
      </w:r>
      <w:r>
        <w:t>the</w:t>
      </w:r>
      <w:r>
        <w:rPr>
          <w:spacing w:val="-4"/>
        </w:rPr>
        <w:t xml:space="preserve"> </w:t>
      </w:r>
      <w:r>
        <w:t>applications</w:t>
      </w:r>
      <w:r>
        <w:rPr>
          <w:spacing w:val="-4"/>
        </w:rPr>
        <w:t xml:space="preserve"> </w:t>
      </w:r>
      <w:r>
        <w:t>which</w:t>
      </w:r>
      <w:r>
        <w:rPr>
          <w:spacing w:val="-4"/>
        </w:rPr>
        <w:t xml:space="preserve"> </w:t>
      </w:r>
      <w:r>
        <w:t>are</w:t>
      </w:r>
      <w:r>
        <w:rPr>
          <w:spacing w:val="-4"/>
        </w:rPr>
        <w:t xml:space="preserve"> </w:t>
      </w:r>
      <w:r>
        <w:t>not</w:t>
      </w:r>
      <w:r>
        <w:rPr>
          <w:spacing w:val="-4"/>
        </w:rPr>
        <w:t xml:space="preserve"> </w:t>
      </w:r>
      <w:r>
        <w:t>submitted</w:t>
      </w:r>
      <w:r>
        <w:rPr>
          <w:spacing w:val="-4"/>
        </w:rPr>
        <w:t xml:space="preserve"> </w:t>
      </w:r>
      <w:r>
        <w:t>yet</w:t>
      </w:r>
      <w:r>
        <w:rPr>
          <w:spacing w:val="-4"/>
        </w:rPr>
        <w:t xml:space="preserve"> </w:t>
      </w:r>
      <w:r>
        <w:t>from</w:t>
      </w:r>
      <w:r>
        <w:rPr>
          <w:spacing w:val="-4"/>
        </w:rPr>
        <w:t xml:space="preserve"> </w:t>
      </w:r>
      <w:r>
        <w:t xml:space="preserve">the </w:t>
      </w:r>
      <w:r>
        <w:rPr>
          <w:spacing w:val="-2"/>
        </w:rPr>
        <w:t>Dashboard)</w:t>
      </w:r>
    </w:p>
    <w:p>
      <w:pPr>
        <w:pStyle w:val="7"/>
        <w:spacing w:before="51"/>
        <w:rPr>
          <w:sz w:val="20"/>
        </w:rPr>
      </w:pPr>
      <w:r>
        <mc:AlternateContent>
          <mc:Choice Requires="wpg">
            <w:drawing>
              <wp:anchor distT="0" distB="0" distL="0" distR="0" simplePos="0" relativeHeight="251674624" behindDoc="1" locked="0" layoutInCell="1" allowOverlap="1">
                <wp:simplePos x="0" y="0"/>
                <wp:positionH relativeFrom="page">
                  <wp:posOffset>933450</wp:posOffset>
                </wp:positionH>
                <wp:positionV relativeFrom="paragraph">
                  <wp:posOffset>208280</wp:posOffset>
                </wp:positionV>
                <wp:extent cx="6000750" cy="2771775"/>
                <wp:effectExtent l="0" t="0" r="0" b="0"/>
                <wp:wrapTopAndBottom/>
                <wp:docPr id="51" name="Group 51"/>
                <wp:cNvGraphicFramePr/>
                <a:graphic xmlns:a="http://schemas.openxmlformats.org/drawingml/2006/main">
                  <a:graphicData uri="http://schemas.microsoft.com/office/word/2010/wordprocessingGroup">
                    <wpg:wgp>
                      <wpg:cNvGrpSpPr/>
                      <wpg:grpSpPr>
                        <a:xfrm>
                          <a:off x="0" y="0"/>
                          <a:ext cx="6000750" cy="2771775"/>
                          <a:chOff x="0" y="0"/>
                          <a:chExt cx="6000750" cy="2771775"/>
                        </a:xfrm>
                      </wpg:grpSpPr>
                      <pic:pic xmlns:pic="http://schemas.openxmlformats.org/drawingml/2006/picture">
                        <pic:nvPicPr>
                          <pic:cNvPr id="52" name="Image 52"/>
                          <pic:cNvPicPr/>
                        </pic:nvPicPr>
                        <pic:blipFill>
                          <a:blip r:embed="rId25" cstate="print"/>
                          <a:stretch>
                            <a:fillRect/>
                          </a:stretch>
                        </pic:blipFill>
                        <pic:spPr>
                          <a:xfrm>
                            <a:off x="28575" y="23812"/>
                            <a:ext cx="5943600" cy="2714624"/>
                          </a:xfrm>
                          <a:prstGeom prst="rect">
                            <a:avLst/>
                          </a:prstGeom>
                        </pic:spPr>
                      </pic:pic>
                      <wps:wsp>
                        <wps:cNvPr id="53" name="Graphic 53"/>
                        <wps:cNvSpPr/>
                        <wps:spPr>
                          <a:xfrm>
                            <a:off x="0" y="0"/>
                            <a:ext cx="6000750" cy="2771775"/>
                          </a:xfrm>
                          <a:custGeom>
                            <a:avLst/>
                            <a:gdLst/>
                            <a:ahLst/>
                            <a:cxnLst/>
                            <a:rect l="l" t="t" r="r" b="b"/>
                            <a:pathLst>
                              <a:path w="6000750" h="2771775">
                                <a:moveTo>
                                  <a:pt x="0" y="14287"/>
                                </a:moveTo>
                                <a:lnTo>
                                  <a:pt x="5986462" y="14287"/>
                                </a:lnTo>
                              </a:path>
                              <a:path w="6000750" h="2771775">
                                <a:moveTo>
                                  <a:pt x="5986462" y="0"/>
                                </a:moveTo>
                                <a:lnTo>
                                  <a:pt x="5986462" y="2757487"/>
                                </a:lnTo>
                              </a:path>
                              <a:path w="6000750" h="2771775">
                                <a:moveTo>
                                  <a:pt x="6000750" y="2757487"/>
                                </a:moveTo>
                                <a:lnTo>
                                  <a:pt x="14287" y="2757487"/>
                                </a:lnTo>
                              </a:path>
                              <a:path w="6000750" h="2771775">
                                <a:moveTo>
                                  <a:pt x="14287" y="277177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6.4pt;height:218.25pt;width:472.5pt;mso-position-horizontal-relative:page;mso-wrap-distance-bottom:0pt;mso-wrap-distance-top:0pt;z-index:-251641856;mso-width-relative:page;mso-height-relative:page;" coordsize="6000750,2771775" o:gfxdata="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KomDr62AAAAIQEAABkAAABkcnMvX3JlbHMv&#10;ZTJvRG9jLnhtbC5yZWxzhY9BasMwEEX3hdxBzD6WnUUoxbI3oeBtSA4wSGNZxBoJSS317SPIJoFA&#10;l/M//z2mH//8Kn4pZRdYQde0IIh1MI6tguvle/8JIhdkg2tgUrBRhnHYffRnWrHUUV5czKJSOCtY&#10;SolfUma9kMfchEhcmzkkj6WeycqI+oaW5KFtjzI9M2B4YYrJKEiT6UBctljN/7PDPDtNp6B/PHF5&#10;o5DOV3cFYrJUFHgyDh9h10S2IIdevjw23AF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">
                <o:lock v:ext="edit" aspectratio="f"/>
                <v:shape id="Image 52" o:spid="_x0000_s1026" o:spt="75" type="#_x0000_t75" style="position:absolute;left:28575;top:23812;height:2714624;width:5943600;" filled="f" o:preferrelative="t" stroked="f" coordsize="21600,21600" o:gfxdata="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VnbIO5AAAA2wAA&#10;AA8AAAAAAAAAAQAgAAAAIgAAAGRycy9kb3ducmV2LnhtbFBLAQIUABQAAAAIAIdO4kAzLwWeOwAA&#10;ADkAAAAQAAAAAAAAAAEAIAAAAAgBAABkcnMvc2hhcGV4bWwueG1sUEsFBgAAAAAGAAYAWwEAALID&#10;AAAAAA==&#10;">
                  <v:fill on="f" focussize="0,0"/>
                  <v:stroke on="f"/>
                  <v:imagedata r:id="rId25" o:title=""/>
                  <o:lock v:ext="edit" aspectratio="f"/>
                </v:shape>
                <v:shape id="Graphic 53" o:spid="_x0000_s1026" o:spt="100" style="position:absolute;left:0;top:0;height:2771775;width:6000750;" filled="f" stroked="t" coordsize="6000750,2771775" o:gfxdata="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yRqlL4A&#10;AADbAAAADwAAAAAAAAABACAAAAAiAAAAZHJzL2Rvd25yZXYueG1sUEsBAhQAFAAAAAgAh07iQDMv&#10;BZ47AAAAOQAAABAAAAAAAAAAAQAgAAAADQEAAGRycy9zaGFwZXhtbC54bWxQSwUGAAAAAAYABgBb&#10;AQAAtwMAAAAA&#10;" path="m0,14287l5986462,14287em5986462,0l5986462,2757487em6000750,2757487l14287,2757487em14287,2771775l14287,14287e">
                  <v:fill on="f" focussize="0,0"/>
                  <v:stroke weight="2.25pt" color="#000000" joinstyle="round"/>
                  <v:imagedata o:title=""/>
                  <o:lock v:ext="edit" aspectratio="f"/>
                  <v:textbox inset="0mm,0mm,0mm,0mm"/>
                </v:shape>
                <w10:wrap type="topAndBottom"/>
              </v:group>
            </w:pict>
          </mc:Fallback>
        </mc:AlternateContent>
      </w:r>
      <w:r>
        <mc:AlternateContent>
          <mc:Choice Requires="wpg">
            <w:drawing>
              <wp:anchor distT="0" distB="0" distL="0" distR="0" simplePos="0" relativeHeight="251674624" behindDoc="1" locked="0" layoutInCell="1" allowOverlap="1">
                <wp:simplePos x="0" y="0"/>
                <wp:positionH relativeFrom="page">
                  <wp:posOffset>933450</wp:posOffset>
                </wp:positionH>
                <wp:positionV relativeFrom="paragraph">
                  <wp:posOffset>3237230</wp:posOffset>
                </wp:positionV>
                <wp:extent cx="6000750" cy="2905125"/>
                <wp:effectExtent l="0" t="0" r="0" b="0"/>
                <wp:wrapTopAndBottom/>
                <wp:docPr id="54" name="Group 54"/>
                <wp:cNvGraphicFramePr/>
                <a:graphic xmlns:a="http://schemas.openxmlformats.org/drawingml/2006/main">
                  <a:graphicData uri="http://schemas.microsoft.com/office/word/2010/wordprocessingGroup">
                    <wpg:wgp>
                      <wpg:cNvGrpSpPr/>
                      <wpg:grpSpPr>
                        <a:xfrm>
                          <a:off x="0" y="0"/>
                          <a:ext cx="6000750" cy="2905125"/>
                          <a:chOff x="0" y="0"/>
                          <a:chExt cx="6000750" cy="2905125"/>
                        </a:xfrm>
                      </wpg:grpSpPr>
                      <pic:pic xmlns:pic="http://schemas.openxmlformats.org/drawingml/2006/picture">
                        <pic:nvPicPr>
                          <pic:cNvPr id="55" name="Image 55"/>
                          <pic:cNvPicPr/>
                        </pic:nvPicPr>
                        <pic:blipFill>
                          <a:blip r:embed="rId26" cstate="print"/>
                          <a:stretch>
                            <a:fillRect/>
                          </a:stretch>
                        </pic:blipFill>
                        <pic:spPr>
                          <a:xfrm>
                            <a:off x="28575" y="23812"/>
                            <a:ext cx="5943600" cy="2847974"/>
                          </a:xfrm>
                          <a:prstGeom prst="rect">
                            <a:avLst/>
                          </a:prstGeom>
                        </pic:spPr>
                      </pic:pic>
                      <wps:wsp>
                        <wps:cNvPr id="56" name="Graphic 56"/>
                        <wps:cNvSpPr/>
                        <wps:spPr>
                          <a:xfrm>
                            <a:off x="0" y="0"/>
                            <a:ext cx="6000750" cy="2905125"/>
                          </a:xfrm>
                          <a:custGeom>
                            <a:avLst/>
                            <a:gdLst/>
                            <a:ahLst/>
                            <a:cxnLst/>
                            <a:rect l="l" t="t" r="r" b="b"/>
                            <a:pathLst>
                              <a:path w="6000750" h="2905125">
                                <a:moveTo>
                                  <a:pt x="0" y="14287"/>
                                </a:moveTo>
                                <a:lnTo>
                                  <a:pt x="5986462" y="14287"/>
                                </a:lnTo>
                              </a:path>
                              <a:path w="6000750" h="2905125">
                                <a:moveTo>
                                  <a:pt x="5986462" y="0"/>
                                </a:moveTo>
                                <a:lnTo>
                                  <a:pt x="5986462" y="2890837"/>
                                </a:lnTo>
                              </a:path>
                              <a:path w="6000750" h="2905125">
                                <a:moveTo>
                                  <a:pt x="6000750" y="2890837"/>
                                </a:moveTo>
                                <a:lnTo>
                                  <a:pt x="14287" y="2890837"/>
                                </a:lnTo>
                              </a:path>
                              <a:path w="6000750" h="2905125">
                                <a:moveTo>
                                  <a:pt x="14287" y="29051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254.9pt;height:228.75pt;width:472.5pt;mso-position-horizontal-relative:page;mso-wrap-distance-bottom:0pt;mso-wrap-distance-top:0pt;z-index:-251641856;mso-width-relative:page;mso-height-relative:page;" coordsize="6000750,2905125" o:gfxdata="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">
                <o:lock v:ext="edit" aspectratio="f"/>
                <v:shape id="Image 55" o:spid="_x0000_s1026" o:spt="75" type="#_x0000_t75" style="position:absolute;left:28575;top:23812;height:2847974;width:5943600;" filled="f" o:preferrelative="t" stroked="f" coordsize="21600,21600" o:gfxdata="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HcnQvQAA&#10;ANsAAAAPAAAAAAAAAAEAIAAAACIAAABkcnMvZG93bnJldi54bWxQSwECFAAUAAAACACHTuJAMy8F&#10;njsAAAA5AAAAEAAAAAAAAAABACAAAAAMAQAAZHJzL3NoYXBleG1sLnhtbFBLBQYAAAAABgAGAFsB&#10;AAC2AwAAAAA=&#10;">
                  <v:fill on="f" focussize="0,0"/>
                  <v:stroke on="f"/>
                  <v:imagedata r:id="rId26" o:title=""/>
                  <o:lock v:ext="edit" aspectratio="f"/>
                </v:shape>
                <v:shape id="Graphic 56" o:spid="_x0000_s1026" o:spt="100" style="position:absolute;left:0;top:0;height:2905125;width:6000750;" filled="f" stroked="t" coordsize="6000750,2905125" o:gfxdata="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ZET68AAAA&#10;2wAAAA8AAAAAAAAAAQAgAAAAIgAAAGRycy9kb3ducmV2LnhtbFBLAQIUABQAAAAIAIdO4kAzLwWe&#10;OwAAADkAAAAQAAAAAAAAAAEAIAAAAAsBAABkcnMvc2hhcGV4bWwueG1sUEsFBgAAAAAGAAYAWwEA&#10;ALUDAAAAAA==&#10;" path="m0,14287l5986462,14287em5986462,0l5986462,2890837em6000750,2890837l14287,2890837em14287,2905125l14287,14287e">
                  <v:fill on="f" focussize="0,0"/>
                  <v:stroke weight="2.25pt" color="#000000" joinstyle="round"/>
                  <v:imagedata o:title=""/>
                  <o:lock v:ext="edit" aspectratio="f"/>
                  <v:textbox inset="0mm,0mm,0mm,0mm"/>
                </v:shape>
                <w10:wrap type="topAndBottom"/>
              </v:group>
            </w:pict>
          </mc:Fallback>
        </mc:AlternateContent>
      </w:r>
    </w:p>
    <w:p>
      <w:pPr>
        <w:pStyle w:val="7"/>
        <w:spacing w:before="128"/>
        <w:rPr>
          <w:sz w:val="20"/>
        </w:rPr>
      </w:pPr>
    </w:p>
    <w:p>
      <w:pPr>
        <w:pStyle w:val="7"/>
        <w:spacing w:before="115"/>
      </w:pPr>
    </w:p>
    <w:p>
      <w:pPr>
        <w:spacing w:before="0" w:line="276" w:lineRule="auto"/>
        <w:ind w:left="100" w:right="347" w:firstLine="0"/>
        <w:jc w:val="left"/>
        <w:rPr>
          <w:rFonts w:ascii="Arial"/>
          <w:b/>
          <w:sz w:val="22"/>
        </w:rPr>
      </w:pPr>
      <w:r>
        <w:rPr>
          <w:rFonts w:ascii="Arial"/>
          <w:b/>
          <w:color w:val="FF0000"/>
          <w:sz w:val="22"/>
        </w:rPr>
        <w:t>(Note:</w:t>
      </w:r>
      <w:r>
        <w:rPr>
          <w:rFonts w:ascii="Arial"/>
          <w:b/>
          <w:color w:val="FF0000"/>
          <w:spacing w:val="-5"/>
          <w:sz w:val="22"/>
        </w:rPr>
        <w:t xml:space="preserve"> </w:t>
      </w:r>
      <w:r>
        <w:rPr>
          <w:rFonts w:ascii="Arial"/>
          <w:b/>
          <w:color w:val="FF0000"/>
          <w:sz w:val="22"/>
        </w:rPr>
        <w:t>Before</w:t>
      </w:r>
      <w:r>
        <w:rPr>
          <w:rFonts w:ascii="Arial"/>
          <w:b/>
          <w:color w:val="FF0000"/>
          <w:spacing w:val="-5"/>
          <w:sz w:val="22"/>
        </w:rPr>
        <w:t xml:space="preserve"> </w:t>
      </w:r>
      <w:r>
        <w:rPr>
          <w:rFonts w:ascii="Arial"/>
          <w:b/>
          <w:color w:val="FF0000"/>
          <w:sz w:val="22"/>
        </w:rPr>
        <w:t>applying</w:t>
      </w:r>
      <w:r>
        <w:rPr>
          <w:rFonts w:ascii="Arial"/>
          <w:b/>
          <w:color w:val="FF0000"/>
          <w:spacing w:val="-5"/>
          <w:sz w:val="22"/>
        </w:rPr>
        <w:t xml:space="preserve"> </w:t>
      </w:r>
      <w:r>
        <w:rPr>
          <w:rFonts w:ascii="Arial"/>
          <w:b/>
          <w:color w:val="FF0000"/>
          <w:sz w:val="22"/>
        </w:rPr>
        <w:t>for</w:t>
      </w:r>
      <w:r>
        <w:rPr>
          <w:rFonts w:ascii="Arial"/>
          <w:b/>
          <w:color w:val="FF0000"/>
          <w:spacing w:val="-5"/>
          <w:sz w:val="22"/>
        </w:rPr>
        <w:t xml:space="preserve"> </w:t>
      </w:r>
      <w:r>
        <w:rPr>
          <w:rFonts w:ascii="Arial"/>
          <w:b/>
          <w:color w:val="FF0000"/>
          <w:sz w:val="22"/>
        </w:rPr>
        <w:t>any</w:t>
      </w:r>
      <w:r>
        <w:rPr>
          <w:rFonts w:ascii="Arial"/>
          <w:b/>
          <w:color w:val="FF0000"/>
          <w:spacing w:val="-5"/>
          <w:sz w:val="22"/>
        </w:rPr>
        <w:t xml:space="preserve"> </w:t>
      </w:r>
      <w:r>
        <w:rPr>
          <w:rFonts w:ascii="Arial"/>
          <w:b/>
          <w:color w:val="FF0000"/>
          <w:sz w:val="22"/>
        </w:rPr>
        <w:t>programmes,</w:t>
      </w:r>
      <w:r>
        <w:rPr>
          <w:rFonts w:ascii="Arial"/>
          <w:b/>
          <w:color w:val="FF0000"/>
          <w:spacing w:val="-5"/>
          <w:sz w:val="22"/>
        </w:rPr>
        <w:t xml:space="preserve"> </w:t>
      </w:r>
      <w:r>
        <w:rPr>
          <w:rFonts w:ascii="Arial"/>
          <w:b/>
          <w:color w:val="FF0000"/>
          <w:sz w:val="22"/>
        </w:rPr>
        <w:t>applicants</w:t>
      </w:r>
      <w:r>
        <w:rPr>
          <w:rFonts w:ascii="Arial"/>
          <w:b/>
          <w:color w:val="FF0000"/>
          <w:spacing w:val="-5"/>
          <w:sz w:val="22"/>
        </w:rPr>
        <w:t xml:space="preserve"> </w:t>
      </w:r>
      <w:r>
        <w:rPr>
          <w:rFonts w:ascii="Arial"/>
          <w:b/>
          <w:color w:val="FF0000"/>
          <w:sz w:val="22"/>
        </w:rPr>
        <w:t>can</w:t>
      </w:r>
      <w:r>
        <w:rPr>
          <w:rFonts w:ascii="Arial"/>
          <w:b/>
          <w:color w:val="FF0000"/>
          <w:spacing w:val="-5"/>
          <w:sz w:val="22"/>
        </w:rPr>
        <w:t xml:space="preserve"> </w:t>
      </w:r>
      <w:r>
        <w:rPr>
          <w:rFonts w:ascii="Arial"/>
          <w:b/>
          <w:color w:val="FF0000"/>
          <w:sz w:val="22"/>
        </w:rPr>
        <w:t>check</w:t>
      </w:r>
      <w:r>
        <w:rPr>
          <w:rFonts w:ascii="Arial"/>
          <w:b/>
          <w:color w:val="FF0000"/>
          <w:spacing w:val="-5"/>
          <w:sz w:val="22"/>
        </w:rPr>
        <w:t xml:space="preserve"> </w:t>
      </w:r>
      <w:r>
        <w:rPr>
          <w:rFonts w:ascii="Arial"/>
          <w:b/>
          <w:color w:val="FF0000"/>
          <w:sz w:val="22"/>
        </w:rPr>
        <w:t>the</w:t>
      </w:r>
      <w:r>
        <w:rPr>
          <w:rFonts w:ascii="Arial"/>
          <w:b/>
          <w:color w:val="FF0000"/>
          <w:spacing w:val="-5"/>
          <w:sz w:val="22"/>
        </w:rPr>
        <w:t xml:space="preserve"> </w:t>
      </w:r>
      <w:r>
        <w:rPr>
          <w:rFonts w:ascii="Arial"/>
          <w:b/>
          <w:color w:val="FF0000"/>
          <w:sz w:val="22"/>
        </w:rPr>
        <w:t>University</w:t>
      </w:r>
      <w:r>
        <w:rPr>
          <w:rFonts w:ascii="Arial"/>
          <w:b/>
          <w:color w:val="FF0000"/>
          <w:spacing w:val="-5"/>
          <w:sz w:val="22"/>
        </w:rPr>
        <w:t xml:space="preserve"> </w:t>
      </w:r>
      <w:r>
        <w:rPr>
          <w:rFonts w:ascii="Arial"/>
          <w:b/>
          <w:color w:val="FF0000"/>
          <w:sz w:val="22"/>
        </w:rPr>
        <w:t>and college through the Programme Information page).</w:t>
      </w:r>
    </w:p>
    <w:p>
      <w:pPr>
        <w:pStyle w:val="7"/>
        <w:rPr>
          <w:rFonts w:ascii="Arial"/>
          <w:b/>
        </w:rPr>
      </w:pPr>
    </w:p>
    <w:p>
      <w:pPr>
        <w:pStyle w:val="7"/>
        <w:rPr>
          <w:rFonts w:ascii="Arial"/>
          <w:b/>
        </w:rPr>
      </w:pPr>
    </w:p>
    <w:p>
      <w:pPr>
        <w:pStyle w:val="7"/>
        <w:spacing w:before="113"/>
        <w:rPr>
          <w:rFonts w:ascii="Arial"/>
          <w:b/>
        </w:rPr>
      </w:pPr>
    </w:p>
    <w:p>
      <w:pPr>
        <w:spacing w:before="1"/>
        <w:ind w:left="100" w:right="0" w:firstLine="0"/>
        <w:jc w:val="left"/>
        <w:rPr>
          <w:sz w:val="22"/>
        </w:rPr>
      </w:pPr>
      <w:r>
        <w:rPr>
          <w:sz w:val="22"/>
        </w:rPr>
        <w:t>To</w:t>
      </w:r>
      <w:r>
        <w:rPr>
          <w:spacing w:val="-9"/>
          <w:sz w:val="22"/>
        </w:rPr>
        <w:t xml:space="preserve"> </w:t>
      </w:r>
      <w:r>
        <w:rPr>
          <w:sz w:val="22"/>
        </w:rPr>
        <w:t>select</w:t>
      </w:r>
      <w:r>
        <w:rPr>
          <w:spacing w:val="-6"/>
          <w:sz w:val="22"/>
        </w:rPr>
        <w:t xml:space="preserve"> </w:t>
      </w:r>
      <w:r>
        <w:rPr>
          <w:sz w:val="22"/>
        </w:rPr>
        <w:t>the</w:t>
      </w:r>
      <w:r>
        <w:rPr>
          <w:spacing w:val="-7"/>
          <w:sz w:val="22"/>
        </w:rPr>
        <w:t xml:space="preserve"> </w:t>
      </w:r>
      <w:r>
        <w:rPr>
          <w:sz w:val="22"/>
        </w:rPr>
        <w:t>programme,</w:t>
      </w:r>
      <w:r>
        <w:rPr>
          <w:spacing w:val="-6"/>
          <w:sz w:val="22"/>
        </w:rPr>
        <w:t xml:space="preserve"> </w:t>
      </w:r>
      <w:r>
        <w:rPr>
          <w:sz w:val="22"/>
        </w:rPr>
        <w:t>click</w:t>
      </w:r>
      <w:r>
        <w:rPr>
          <w:spacing w:val="-7"/>
          <w:sz w:val="22"/>
        </w:rPr>
        <w:t xml:space="preserve"> </w:t>
      </w:r>
      <w:r>
        <w:rPr>
          <w:sz w:val="22"/>
        </w:rPr>
        <w:t>on</w:t>
      </w:r>
      <w:r>
        <w:rPr>
          <w:spacing w:val="-6"/>
          <w:sz w:val="22"/>
        </w:rPr>
        <w:t xml:space="preserve"> </w:t>
      </w:r>
      <w:r>
        <w:rPr>
          <w:rFonts w:ascii="Arial"/>
          <w:b/>
          <w:sz w:val="22"/>
        </w:rPr>
        <w:t>Apply</w:t>
      </w:r>
      <w:r>
        <w:rPr>
          <w:rFonts w:ascii="Arial"/>
          <w:b/>
          <w:spacing w:val="-7"/>
          <w:sz w:val="22"/>
        </w:rPr>
        <w:t xml:space="preserve"> </w:t>
      </w:r>
      <w:r>
        <w:rPr>
          <w:rFonts w:ascii="Arial"/>
          <w:b/>
          <w:sz w:val="22"/>
        </w:rPr>
        <w:t>in</w:t>
      </w:r>
      <w:r>
        <w:rPr>
          <w:rFonts w:ascii="Arial"/>
          <w:b/>
          <w:spacing w:val="-6"/>
          <w:sz w:val="22"/>
        </w:rPr>
        <w:t xml:space="preserve"> </w:t>
      </w:r>
      <w:r>
        <w:rPr>
          <w:rFonts w:ascii="Arial"/>
          <w:b/>
          <w:sz w:val="22"/>
        </w:rPr>
        <w:t>College</w:t>
      </w:r>
      <w:r>
        <w:rPr>
          <w:rFonts w:ascii="Arial"/>
          <w:b/>
          <w:spacing w:val="-7"/>
          <w:sz w:val="22"/>
        </w:rPr>
        <w:t xml:space="preserve"> </w:t>
      </w:r>
      <w:r>
        <w:rPr>
          <w:sz w:val="22"/>
        </w:rPr>
        <w:t>on</w:t>
      </w:r>
      <w:r>
        <w:rPr>
          <w:spacing w:val="-6"/>
          <w:sz w:val="22"/>
        </w:rPr>
        <w:t xml:space="preserve"> </w:t>
      </w:r>
      <w:r>
        <w:rPr>
          <w:sz w:val="22"/>
        </w:rPr>
        <w:t>the</w:t>
      </w:r>
      <w:r>
        <w:rPr>
          <w:spacing w:val="-6"/>
          <w:sz w:val="22"/>
        </w:rPr>
        <w:t xml:space="preserve"> </w:t>
      </w:r>
      <w:r>
        <w:rPr>
          <w:spacing w:val="-2"/>
          <w:sz w:val="22"/>
        </w:rPr>
        <w:t>dashboard.</w:t>
      </w:r>
    </w:p>
    <w:p>
      <w:pPr>
        <w:spacing w:before="38"/>
        <w:ind w:left="100" w:right="0" w:firstLine="0"/>
        <w:jc w:val="left"/>
        <w:rPr>
          <w:sz w:val="22"/>
        </w:rPr>
      </w:pPr>
      <w:r>
        <w:rPr>
          <w:rFonts w:ascii="Arial"/>
          <w:b/>
          <w:sz w:val="22"/>
        </w:rPr>
        <w:t>Select</w:t>
      </w:r>
      <w:r>
        <w:rPr>
          <w:rFonts w:ascii="Arial"/>
          <w:b/>
          <w:spacing w:val="-6"/>
          <w:sz w:val="22"/>
        </w:rPr>
        <w:t xml:space="preserve"> </w:t>
      </w:r>
      <w:r>
        <w:rPr>
          <w:sz w:val="22"/>
        </w:rPr>
        <w:t>the</w:t>
      </w:r>
      <w:r>
        <w:rPr>
          <w:spacing w:val="-5"/>
          <w:sz w:val="22"/>
        </w:rPr>
        <w:t xml:space="preserve"> </w:t>
      </w:r>
      <w:r>
        <w:rPr>
          <w:rFonts w:ascii="Arial"/>
          <w:b/>
          <w:sz w:val="22"/>
        </w:rPr>
        <w:t>University</w:t>
      </w:r>
      <w:r>
        <w:rPr>
          <w:rFonts w:ascii="Arial"/>
          <w:b/>
          <w:spacing w:val="-5"/>
          <w:sz w:val="22"/>
        </w:rPr>
        <w:t xml:space="preserve"> </w:t>
      </w:r>
      <w:r>
        <w:rPr>
          <w:sz w:val="22"/>
        </w:rPr>
        <w:t>from</w:t>
      </w:r>
      <w:r>
        <w:rPr>
          <w:spacing w:val="-5"/>
          <w:sz w:val="22"/>
        </w:rPr>
        <w:t xml:space="preserve"> </w:t>
      </w:r>
      <w:r>
        <w:rPr>
          <w:sz w:val="22"/>
        </w:rPr>
        <w:t>the</w:t>
      </w:r>
      <w:r>
        <w:rPr>
          <w:spacing w:val="-5"/>
          <w:sz w:val="22"/>
        </w:rPr>
        <w:t xml:space="preserve"> </w:t>
      </w:r>
      <w:r>
        <w:rPr>
          <w:spacing w:val="-2"/>
          <w:sz w:val="22"/>
        </w:rPr>
        <w:t>list.</w:t>
      </w:r>
    </w:p>
    <w:p>
      <w:pPr>
        <w:spacing w:before="37"/>
        <w:ind w:left="100" w:right="0" w:firstLine="0"/>
        <w:jc w:val="left"/>
        <w:rPr>
          <w:sz w:val="22"/>
        </w:rPr>
      </w:pPr>
      <w:r>
        <w:rPr>
          <w:rFonts w:ascii="Arial"/>
          <w:b/>
          <w:sz w:val="22"/>
        </w:rPr>
        <w:t>Select</w:t>
      </w:r>
      <w:r>
        <w:rPr>
          <w:rFonts w:ascii="Arial"/>
          <w:b/>
          <w:spacing w:val="-8"/>
          <w:sz w:val="22"/>
        </w:rPr>
        <w:t xml:space="preserve"> </w:t>
      </w:r>
      <w:r>
        <w:rPr>
          <w:sz w:val="22"/>
        </w:rPr>
        <w:t>the</w:t>
      </w:r>
      <w:r>
        <w:rPr>
          <w:spacing w:val="-6"/>
          <w:sz w:val="22"/>
        </w:rPr>
        <w:t xml:space="preserve"> </w:t>
      </w:r>
      <w:r>
        <w:rPr>
          <w:rFonts w:ascii="Arial"/>
          <w:b/>
          <w:sz w:val="22"/>
        </w:rPr>
        <w:t>Colleges</w:t>
      </w:r>
      <w:r>
        <w:rPr>
          <w:rFonts w:ascii="Arial"/>
          <w:b/>
          <w:spacing w:val="-6"/>
          <w:sz w:val="22"/>
        </w:rPr>
        <w:t xml:space="preserve"> </w:t>
      </w:r>
      <w:r>
        <w:rPr>
          <w:sz w:val="22"/>
        </w:rPr>
        <w:t>from</w:t>
      </w:r>
      <w:r>
        <w:rPr>
          <w:spacing w:val="-5"/>
          <w:sz w:val="22"/>
        </w:rPr>
        <w:t xml:space="preserve"> </w:t>
      </w:r>
      <w:r>
        <w:rPr>
          <w:sz w:val="22"/>
        </w:rPr>
        <w:t>the</w:t>
      </w:r>
      <w:r>
        <w:rPr>
          <w:spacing w:val="-6"/>
          <w:sz w:val="22"/>
        </w:rPr>
        <w:t xml:space="preserve"> </w:t>
      </w:r>
      <w:r>
        <w:rPr>
          <w:sz w:val="22"/>
        </w:rPr>
        <w:t>list</w:t>
      </w:r>
      <w:r>
        <w:rPr>
          <w:spacing w:val="-6"/>
          <w:sz w:val="22"/>
        </w:rPr>
        <w:t xml:space="preserve"> </w:t>
      </w:r>
      <w:r>
        <w:rPr>
          <w:sz w:val="22"/>
        </w:rPr>
        <w:t>affiliated</w:t>
      </w:r>
      <w:r>
        <w:rPr>
          <w:spacing w:val="-5"/>
          <w:sz w:val="22"/>
        </w:rPr>
        <w:t xml:space="preserve"> </w:t>
      </w:r>
      <w:r>
        <w:rPr>
          <w:sz w:val="22"/>
        </w:rPr>
        <w:t>with</w:t>
      </w:r>
      <w:r>
        <w:rPr>
          <w:spacing w:val="-6"/>
          <w:sz w:val="22"/>
        </w:rPr>
        <w:t xml:space="preserve"> </w:t>
      </w:r>
      <w:r>
        <w:rPr>
          <w:sz w:val="22"/>
        </w:rPr>
        <w:t>the</w:t>
      </w:r>
      <w:r>
        <w:rPr>
          <w:spacing w:val="-6"/>
          <w:sz w:val="22"/>
        </w:rPr>
        <w:t xml:space="preserve"> </w:t>
      </w:r>
      <w:r>
        <w:rPr>
          <w:sz w:val="22"/>
        </w:rPr>
        <w:t>selected</w:t>
      </w:r>
      <w:r>
        <w:rPr>
          <w:spacing w:val="-5"/>
          <w:sz w:val="22"/>
        </w:rPr>
        <w:t xml:space="preserve"> </w:t>
      </w:r>
      <w:r>
        <w:rPr>
          <w:spacing w:val="-2"/>
          <w:sz w:val="22"/>
        </w:rPr>
        <w:t>University.</w:t>
      </w:r>
    </w:p>
    <w:p>
      <w:pPr>
        <w:spacing w:after="0"/>
        <w:jc w:val="left"/>
        <w:rPr>
          <w:sz w:val="22"/>
        </w:rPr>
        <w:sectPr>
          <w:pgSz w:w="12240" w:h="15840"/>
          <w:pgMar w:top="1360" w:right="1120" w:bottom="280" w:left="1340" w:header="720" w:footer="720" w:gutter="0"/>
          <w:cols w:space="720" w:num="1"/>
        </w:sectPr>
      </w:pPr>
    </w:p>
    <w:p>
      <w:pPr>
        <w:spacing w:before="80"/>
        <w:ind w:left="100" w:right="0" w:firstLine="0"/>
        <w:jc w:val="left"/>
        <w:rPr>
          <w:sz w:val="22"/>
        </w:rPr>
      </w:pPr>
      <w:r>
        <w:rPr>
          <w:rFonts w:ascii="Arial"/>
          <w:b/>
          <w:sz w:val="22"/>
        </w:rPr>
        <w:t>Select</w:t>
      </w:r>
      <w:r>
        <w:rPr>
          <w:rFonts w:ascii="Arial"/>
          <w:b/>
          <w:spacing w:val="-7"/>
          <w:sz w:val="22"/>
        </w:rPr>
        <w:t xml:space="preserve"> </w:t>
      </w:r>
      <w:r>
        <w:rPr>
          <w:sz w:val="22"/>
        </w:rPr>
        <w:t>the</w:t>
      </w:r>
      <w:r>
        <w:rPr>
          <w:spacing w:val="-5"/>
          <w:sz w:val="22"/>
        </w:rPr>
        <w:t xml:space="preserve"> </w:t>
      </w:r>
      <w:r>
        <w:rPr>
          <w:rFonts w:ascii="Arial"/>
          <w:b/>
          <w:sz w:val="22"/>
        </w:rPr>
        <w:t>Programme</w:t>
      </w:r>
      <w:r>
        <w:rPr>
          <w:rFonts w:ascii="Arial"/>
          <w:b/>
          <w:spacing w:val="-5"/>
          <w:sz w:val="22"/>
        </w:rPr>
        <w:t xml:space="preserve"> </w:t>
      </w:r>
      <w:r>
        <w:rPr>
          <w:sz w:val="22"/>
        </w:rPr>
        <w:t>level</w:t>
      </w:r>
      <w:r>
        <w:rPr>
          <w:spacing w:val="-5"/>
          <w:sz w:val="22"/>
        </w:rPr>
        <w:t xml:space="preserve"> </w:t>
      </w:r>
      <w:r>
        <w:rPr>
          <w:sz w:val="22"/>
        </w:rPr>
        <w:t>from</w:t>
      </w:r>
      <w:r>
        <w:rPr>
          <w:spacing w:val="-5"/>
          <w:sz w:val="22"/>
        </w:rPr>
        <w:t xml:space="preserve"> </w:t>
      </w:r>
      <w:r>
        <w:rPr>
          <w:sz w:val="22"/>
        </w:rPr>
        <w:t>the</w:t>
      </w:r>
      <w:r>
        <w:rPr>
          <w:spacing w:val="-5"/>
          <w:sz w:val="22"/>
        </w:rPr>
        <w:t xml:space="preserve"> </w:t>
      </w:r>
      <w:r>
        <w:rPr>
          <w:spacing w:val="-2"/>
          <w:sz w:val="22"/>
        </w:rPr>
        <w:t>list.</w:t>
      </w:r>
    </w:p>
    <w:p>
      <w:pPr>
        <w:spacing w:before="38"/>
        <w:ind w:left="100" w:right="0" w:firstLine="0"/>
        <w:jc w:val="left"/>
        <w:rPr>
          <w:sz w:val="22"/>
        </w:rPr>
      </w:pPr>
      <w:r>
        <w:rPr>
          <w:rFonts w:ascii="Arial"/>
          <w:b/>
          <w:sz w:val="22"/>
        </w:rPr>
        <w:t>Select</w:t>
      </w:r>
      <w:r>
        <w:rPr>
          <w:rFonts w:ascii="Arial"/>
          <w:b/>
          <w:spacing w:val="-9"/>
          <w:sz w:val="22"/>
        </w:rPr>
        <w:t xml:space="preserve"> </w:t>
      </w:r>
      <w:r>
        <w:rPr>
          <w:sz w:val="22"/>
        </w:rPr>
        <w:t>the</w:t>
      </w:r>
      <w:r>
        <w:rPr>
          <w:spacing w:val="-7"/>
          <w:sz w:val="22"/>
        </w:rPr>
        <w:t xml:space="preserve"> </w:t>
      </w:r>
      <w:r>
        <w:rPr>
          <w:rFonts w:ascii="Arial"/>
          <w:b/>
          <w:sz w:val="22"/>
        </w:rPr>
        <w:t>Scheme</w:t>
      </w:r>
      <w:r>
        <w:rPr>
          <w:rFonts w:ascii="Arial"/>
          <w:b/>
          <w:spacing w:val="-7"/>
          <w:sz w:val="22"/>
        </w:rPr>
        <w:t xml:space="preserve"> </w:t>
      </w:r>
      <w:r>
        <w:rPr>
          <w:rFonts w:ascii="Arial"/>
          <w:b/>
          <w:sz w:val="22"/>
        </w:rPr>
        <w:t>Type</w:t>
      </w:r>
      <w:r>
        <w:rPr>
          <w:rFonts w:ascii="Arial"/>
          <w:b/>
          <w:spacing w:val="-7"/>
          <w:sz w:val="22"/>
        </w:rPr>
        <w:t xml:space="preserve"> </w:t>
      </w:r>
      <w:r>
        <w:rPr>
          <w:sz w:val="22"/>
        </w:rPr>
        <w:t>from</w:t>
      </w:r>
      <w:r>
        <w:rPr>
          <w:spacing w:val="-7"/>
          <w:sz w:val="22"/>
        </w:rPr>
        <w:t xml:space="preserve"> </w:t>
      </w:r>
      <w:r>
        <w:rPr>
          <w:sz w:val="22"/>
        </w:rPr>
        <w:t>the</w:t>
      </w:r>
      <w:r>
        <w:rPr>
          <w:spacing w:val="-7"/>
          <w:sz w:val="22"/>
        </w:rPr>
        <w:t xml:space="preserve"> </w:t>
      </w:r>
      <w:r>
        <w:rPr>
          <w:spacing w:val="-2"/>
          <w:sz w:val="22"/>
        </w:rPr>
        <w:t>list.</w:t>
      </w:r>
    </w:p>
    <w:p>
      <w:pPr>
        <w:spacing w:before="38"/>
        <w:ind w:left="100" w:right="0" w:firstLine="0"/>
        <w:jc w:val="left"/>
        <w:rPr>
          <w:sz w:val="22"/>
        </w:rPr>
      </w:pPr>
      <w:r>
        <w:rPr>
          <w:rFonts w:ascii="Arial"/>
          <w:b/>
          <w:sz w:val="22"/>
        </w:rPr>
        <w:t>Select</w:t>
      </w:r>
      <w:r>
        <w:rPr>
          <w:rFonts w:ascii="Arial"/>
          <w:b/>
          <w:spacing w:val="-5"/>
          <w:sz w:val="22"/>
        </w:rPr>
        <w:t xml:space="preserve"> </w:t>
      </w:r>
      <w:r>
        <w:rPr>
          <w:sz w:val="22"/>
        </w:rPr>
        <w:t>the</w:t>
      </w:r>
      <w:r>
        <w:rPr>
          <w:spacing w:val="-5"/>
          <w:sz w:val="22"/>
        </w:rPr>
        <w:t xml:space="preserve"> </w:t>
      </w:r>
      <w:r>
        <w:rPr>
          <w:rFonts w:ascii="Arial"/>
          <w:b/>
          <w:sz w:val="22"/>
        </w:rPr>
        <w:t>Programme</w:t>
      </w:r>
      <w:r>
        <w:rPr>
          <w:rFonts w:ascii="Arial"/>
          <w:b/>
          <w:spacing w:val="-5"/>
          <w:sz w:val="22"/>
        </w:rPr>
        <w:t xml:space="preserve"> </w:t>
      </w:r>
      <w:r>
        <w:rPr>
          <w:sz w:val="22"/>
        </w:rPr>
        <w:t>from</w:t>
      </w:r>
      <w:r>
        <w:rPr>
          <w:spacing w:val="-5"/>
          <w:sz w:val="22"/>
        </w:rPr>
        <w:t xml:space="preserve"> </w:t>
      </w:r>
      <w:r>
        <w:rPr>
          <w:sz w:val="22"/>
        </w:rPr>
        <w:t>the</w:t>
      </w:r>
      <w:r>
        <w:rPr>
          <w:spacing w:val="-5"/>
          <w:sz w:val="22"/>
        </w:rPr>
        <w:t xml:space="preserve"> </w:t>
      </w:r>
      <w:r>
        <w:rPr>
          <w:spacing w:val="-2"/>
          <w:sz w:val="22"/>
        </w:rPr>
        <w:t>list.</w:t>
      </w:r>
    </w:p>
    <w:p>
      <w:pPr>
        <w:pStyle w:val="7"/>
        <w:spacing w:before="38" w:line="276" w:lineRule="auto"/>
        <w:ind w:left="100" w:right="824"/>
        <w:rPr>
          <w:rFonts w:ascii="Arial"/>
          <w:b/>
        </w:rPr>
      </w:pPr>
      <w:r>
        <w:rPr>
          <w:rFonts w:ascii="Arial"/>
          <w:b/>
        </w:rPr>
        <w:t>Check</w:t>
      </w:r>
      <w:r>
        <w:rPr>
          <w:rFonts w:ascii="Arial"/>
          <w:b/>
          <w:spacing w:val="-4"/>
        </w:rPr>
        <w:t xml:space="preserve"> </w:t>
      </w:r>
      <w:r>
        <w:t>the</w:t>
      </w:r>
      <w:r>
        <w:rPr>
          <w:spacing w:val="-4"/>
        </w:rPr>
        <w:t xml:space="preserve"> </w:t>
      </w:r>
      <w:r>
        <w:t>declaration</w:t>
      </w:r>
      <w:r>
        <w:rPr>
          <w:spacing w:val="-4"/>
        </w:rPr>
        <w:t xml:space="preserve"> </w:t>
      </w:r>
      <w:r>
        <w:t>box</w:t>
      </w:r>
      <w:r>
        <w:rPr>
          <w:spacing w:val="-4"/>
        </w:rPr>
        <w:t xml:space="preserve"> </w:t>
      </w:r>
      <w:r>
        <w:t>at</w:t>
      </w:r>
      <w:r>
        <w:rPr>
          <w:spacing w:val="-4"/>
        </w:rPr>
        <w:t xml:space="preserve"> </w:t>
      </w:r>
      <w:r>
        <w:t>the</w:t>
      </w:r>
      <w:r>
        <w:rPr>
          <w:spacing w:val="-4"/>
        </w:rPr>
        <w:t xml:space="preserve"> </w:t>
      </w:r>
      <w:r>
        <w:t>bottom</w:t>
      </w:r>
      <w:r>
        <w:rPr>
          <w:spacing w:val="-4"/>
        </w:rPr>
        <w:t xml:space="preserve"> </w:t>
      </w:r>
      <w:r>
        <w:t>of</w:t>
      </w:r>
      <w:r>
        <w:rPr>
          <w:spacing w:val="-4"/>
        </w:rPr>
        <w:t xml:space="preserve"> </w:t>
      </w:r>
      <w:r>
        <w:t>the</w:t>
      </w:r>
      <w:r>
        <w:rPr>
          <w:spacing w:val="-4"/>
        </w:rPr>
        <w:t xml:space="preserve"> </w:t>
      </w:r>
      <w:r>
        <w:t>page</w:t>
      </w:r>
      <w:r>
        <w:rPr>
          <w:spacing w:val="-4"/>
        </w:rPr>
        <w:t xml:space="preserve"> </w:t>
      </w:r>
      <w:r>
        <w:t>regarding</w:t>
      </w:r>
      <w:r>
        <w:rPr>
          <w:spacing w:val="-4"/>
        </w:rPr>
        <w:t xml:space="preserve"> </w:t>
      </w:r>
      <w:r>
        <w:t>the</w:t>
      </w:r>
      <w:r>
        <w:rPr>
          <w:spacing w:val="-4"/>
        </w:rPr>
        <w:t xml:space="preserve"> </w:t>
      </w:r>
      <w:r>
        <w:t>Information</w:t>
      </w:r>
      <w:r>
        <w:rPr>
          <w:spacing w:val="-4"/>
        </w:rPr>
        <w:t xml:space="preserve"> </w:t>
      </w:r>
      <w:r>
        <w:t xml:space="preserve">Bulletin. Click </w:t>
      </w:r>
      <w:r>
        <w:rPr>
          <w:rFonts w:ascii="Arial"/>
          <w:b/>
        </w:rPr>
        <w:t>Proceed</w:t>
      </w:r>
    </w:p>
    <w:p>
      <w:pPr>
        <w:pStyle w:val="7"/>
        <w:spacing w:before="37"/>
        <w:rPr>
          <w:rFonts w:ascii="Arial"/>
          <w:b/>
        </w:rPr>
      </w:pPr>
    </w:p>
    <w:p>
      <w:pPr>
        <w:pStyle w:val="7"/>
        <w:spacing w:line="276" w:lineRule="auto"/>
        <w:ind w:left="100" w:right="347"/>
      </w:pPr>
      <w:r>
        <w:t>After</w:t>
      </w:r>
      <w:r>
        <w:rPr>
          <w:spacing w:val="-4"/>
        </w:rPr>
        <w:t xml:space="preserve"> </w:t>
      </w:r>
      <w:r>
        <w:t>selecting</w:t>
      </w:r>
      <w:r>
        <w:rPr>
          <w:spacing w:val="-4"/>
        </w:rPr>
        <w:t xml:space="preserve"> </w:t>
      </w:r>
      <w:r>
        <w:t>the</w:t>
      </w:r>
      <w:r>
        <w:rPr>
          <w:spacing w:val="-4"/>
        </w:rPr>
        <w:t xml:space="preserve"> </w:t>
      </w:r>
      <w:r>
        <w:t>desired</w:t>
      </w:r>
      <w:r>
        <w:rPr>
          <w:spacing w:val="-4"/>
        </w:rPr>
        <w:t xml:space="preserve"> </w:t>
      </w:r>
      <w:r>
        <w:t>programme,</w:t>
      </w:r>
      <w:r>
        <w:rPr>
          <w:spacing w:val="-4"/>
        </w:rPr>
        <w:t xml:space="preserve"> </w:t>
      </w:r>
      <w:r>
        <w:t>the</w:t>
      </w:r>
      <w:r>
        <w:rPr>
          <w:spacing w:val="-4"/>
        </w:rPr>
        <w:t xml:space="preserve"> </w:t>
      </w:r>
      <w:r>
        <w:t>applicant</w:t>
      </w:r>
      <w:r>
        <w:rPr>
          <w:spacing w:val="-4"/>
        </w:rPr>
        <w:t xml:space="preserve"> </w:t>
      </w:r>
      <w:r>
        <w:t>is</w:t>
      </w:r>
      <w:r>
        <w:rPr>
          <w:spacing w:val="-4"/>
        </w:rPr>
        <w:t xml:space="preserve"> </w:t>
      </w:r>
      <w:r>
        <w:t>required</w:t>
      </w:r>
      <w:r>
        <w:rPr>
          <w:spacing w:val="-4"/>
        </w:rPr>
        <w:t xml:space="preserve"> </w:t>
      </w:r>
      <w:r>
        <w:t>to</w:t>
      </w:r>
      <w:r>
        <w:rPr>
          <w:spacing w:val="-4"/>
        </w:rPr>
        <w:t xml:space="preserve"> </w:t>
      </w:r>
      <w:r>
        <w:t>select</w:t>
      </w:r>
      <w:r>
        <w:rPr>
          <w:spacing w:val="-4"/>
        </w:rPr>
        <w:t xml:space="preserve"> </w:t>
      </w:r>
      <w:r>
        <w:t>courses</w:t>
      </w:r>
      <w:r>
        <w:rPr>
          <w:spacing w:val="-4"/>
        </w:rPr>
        <w:t xml:space="preserve"> </w:t>
      </w:r>
      <w:r>
        <w:t>according</w:t>
      </w:r>
      <w:r>
        <w:rPr>
          <w:spacing w:val="-4"/>
        </w:rPr>
        <w:t xml:space="preserve"> </w:t>
      </w:r>
      <w:r>
        <w:t>to the group mapped by the University/College</w:t>
      </w:r>
      <w:r>
        <w:rPr>
          <w:spacing w:val="40"/>
        </w:rPr>
        <w:t xml:space="preserve"> </w:t>
      </w:r>
      <w:r>
        <w:t>to programmes.</w:t>
      </w:r>
    </w:p>
    <w:p>
      <w:pPr>
        <w:pStyle w:val="7"/>
        <w:spacing w:before="38"/>
      </w:pPr>
    </w:p>
    <w:p>
      <w:pPr>
        <w:spacing w:before="0" w:line="276" w:lineRule="auto"/>
        <w:ind w:left="100" w:right="347" w:firstLine="0"/>
        <w:jc w:val="left"/>
        <w:rPr>
          <w:rFonts w:ascii="Arial"/>
          <w:b/>
          <w:sz w:val="22"/>
        </w:rPr>
      </w:pPr>
      <w:r>
        <w:rPr>
          <w:rFonts w:ascii="Arial"/>
          <w:b/>
          <w:color w:val="FF0000"/>
          <w:sz w:val="22"/>
        </w:rPr>
        <w:t>(Note:</w:t>
      </w:r>
      <w:r>
        <w:rPr>
          <w:rFonts w:ascii="Arial"/>
          <w:b/>
          <w:color w:val="FF0000"/>
          <w:spacing w:val="-5"/>
          <w:sz w:val="22"/>
        </w:rPr>
        <w:t xml:space="preserve"> </w:t>
      </w:r>
      <w:r>
        <w:rPr>
          <w:rFonts w:ascii="Arial"/>
          <w:b/>
          <w:color w:val="FF0000"/>
          <w:sz w:val="22"/>
        </w:rPr>
        <w:t>For</w:t>
      </w:r>
      <w:r>
        <w:rPr>
          <w:rFonts w:ascii="Arial"/>
          <w:b/>
          <w:color w:val="FF0000"/>
          <w:spacing w:val="-5"/>
          <w:sz w:val="22"/>
        </w:rPr>
        <w:t xml:space="preserve"> </w:t>
      </w:r>
      <w:r>
        <w:rPr>
          <w:rFonts w:ascii="Arial"/>
          <w:b/>
          <w:color w:val="FF0000"/>
          <w:sz w:val="22"/>
        </w:rPr>
        <w:t>detailed</w:t>
      </w:r>
      <w:r>
        <w:rPr>
          <w:rFonts w:ascii="Arial"/>
          <w:b/>
          <w:color w:val="FF0000"/>
          <w:spacing w:val="-5"/>
          <w:sz w:val="22"/>
        </w:rPr>
        <w:t xml:space="preserve"> </w:t>
      </w:r>
      <w:r>
        <w:rPr>
          <w:rFonts w:ascii="Arial"/>
          <w:b/>
          <w:color w:val="FF0000"/>
          <w:sz w:val="22"/>
        </w:rPr>
        <w:t>information</w:t>
      </w:r>
      <w:r>
        <w:rPr>
          <w:rFonts w:ascii="Arial"/>
          <w:b/>
          <w:color w:val="FF0000"/>
          <w:spacing w:val="-5"/>
          <w:sz w:val="22"/>
        </w:rPr>
        <w:t xml:space="preserve"> </w:t>
      </w:r>
      <w:r>
        <w:rPr>
          <w:rFonts w:ascii="Arial"/>
          <w:b/>
          <w:color w:val="FF0000"/>
          <w:sz w:val="22"/>
        </w:rPr>
        <w:t>on</w:t>
      </w:r>
      <w:r>
        <w:rPr>
          <w:rFonts w:ascii="Arial"/>
          <w:b/>
          <w:color w:val="FF0000"/>
          <w:spacing w:val="-5"/>
          <w:sz w:val="22"/>
        </w:rPr>
        <w:t xml:space="preserve"> </w:t>
      </w:r>
      <w:r>
        <w:rPr>
          <w:rFonts w:ascii="Arial"/>
          <w:b/>
          <w:color w:val="FF0000"/>
          <w:sz w:val="22"/>
        </w:rPr>
        <w:t>Subject</w:t>
      </w:r>
      <w:r>
        <w:rPr>
          <w:rFonts w:ascii="Arial"/>
          <w:b/>
          <w:color w:val="FF0000"/>
          <w:spacing w:val="-5"/>
          <w:sz w:val="22"/>
        </w:rPr>
        <w:t xml:space="preserve"> </w:t>
      </w:r>
      <w:r>
        <w:rPr>
          <w:rFonts w:ascii="Arial"/>
          <w:b/>
          <w:color w:val="FF0000"/>
          <w:sz w:val="22"/>
        </w:rPr>
        <w:t>Selection</w:t>
      </w:r>
      <w:r>
        <w:rPr>
          <w:rFonts w:ascii="Arial"/>
          <w:b/>
          <w:color w:val="FF0000"/>
          <w:spacing w:val="-5"/>
          <w:sz w:val="22"/>
        </w:rPr>
        <w:t xml:space="preserve"> </w:t>
      </w:r>
      <w:r>
        <w:rPr>
          <w:rFonts w:ascii="Arial"/>
          <w:b/>
          <w:color w:val="FF0000"/>
          <w:sz w:val="22"/>
        </w:rPr>
        <w:t>Criteria,</w:t>
      </w:r>
      <w:r>
        <w:rPr>
          <w:rFonts w:ascii="Arial"/>
          <w:b/>
          <w:color w:val="FF0000"/>
          <w:spacing w:val="-5"/>
          <w:sz w:val="22"/>
        </w:rPr>
        <w:t xml:space="preserve"> </w:t>
      </w:r>
      <w:r>
        <w:rPr>
          <w:rFonts w:ascii="Arial"/>
          <w:b/>
          <w:color w:val="FF0000"/>
          <w:sz w:val="22"/>
        </w:rPr>
        <w:t>the</w:t>
      </w:r>
      <w:r>
        <w:rPr>
          <w:rFonts w:ascii="Arial"/>
          <w:b/>
          <w:color w:val="FF0000"/>
          <w:spacing w:val="-5"/>
          <w:sz w:val="22"/>
        </w:rPr>
        <w:t xml:space="preserve"> </w:t>
      </w:r>
      <w:r>
        <w:rPr>
          <w:rFonts w:ascii="Arial"/>
          <w:b/>
          <w:color w:val="FF0000"/>
          <w:sz w:val="22"/>
        </w:rPr>
        <w:t>applicant</w:t>
      </w:r>
      <w:r>
        <w:rPr>
          <w:rFonts w:ascii="Arial"/>
          <w:b/>
          <w:color w:val="FF0000"/>
          <w:spacing w:val="-5"/>
          <w:sz w:val="22"/>
        </w:rPr>
        <w:t xml:space="preserve"> </w:t>
      </w:r>
      <w:r>
        <w:rPr>
          <w:rFonts w:ascii="Arial"/>
          <w:b/>
          <w:color w:val="FF0000"/>
          <w:sz w:val="22"/>
        </w:rPr>
        <w:t>should</w:t>
      </w:r>
      <w:r>
        <w:rPr>
          <w:rFonts w:ascii="Arial"/>
          <w:b/>
          <w:color w:val="FF0000"/>
          <w:spacing w:val="-5"/>
          <w:sz w:val="22"/>
        </w:rPr>
        <w:t xml:space="preserve"> </w:t>
      </w:r>
      <w:r>
        <w:rPr>
          <w:rFonts w:ascii="Arial"/>
          <w:b/>
          <w:color w:val="FF0000"/>
          <w:sz w:val="22"/>
        </w:rPr>
        <w:t>refer the university/college admission rules)</w:t>
      </w:r>
    </w:p>
    <w:p>
      <w:pPr>
        <w:pStyle w:val="7"/>
        <w:spacing w:before="52"/>
        <w:rPr>
          <w:rFonts w:ascii="Arial"/>
          <w:b/>
          <w:sz w:val="20"/>
        </w:rPr>
      </w:pPr>
      <w:r>
        <mc:AlternateContent>
          <mc:Choice Requires="wpg">
            <w:drawing>
              <wp:anchor distT="0" distB="0" distL="0" distR="0" simplePos="0" relativeHeight="251675648" behindDoc="1" locked="0" layoutInCell="1" allowOverlap="1">
                <wp:simplePos x="0" y="0"/>
                <wp:positionH relativeFrom="page">
                  <wp:posOffset>933450</wp:posOffset>
                </wp:positionH>
                <wp:positionV relativeFrom="paragraph">
                  <wp:posOffset>208915</wp:posOffset>
                </wp:positionV>
                <wp:extent cx="6000750" cy="3800475"/>
                <wp:effectExtent l="0" t="0" r="0" b="0"/>
                <wp:wrapTopAndBottom/>
                <wp:docPr id="57" name="Group 57"/>
                <wp:cNvGraphicFramePr/>
                <a:graphic xmlns:a="http://schemas.openxmlformats.org/drawingml/2006/main">
                  <a:graphicData uri="http://schemas.microsoft.com/office/word/2010/wordprocessingGroup">
                    <wpg:wgp>
                      <wpg:cNvGrpSpPr/>
                      <wpg:grpSpPr>
                        <a:xfrm>
                          <a:off x="0" y="0"/>
                          <a:ext cx="6000750" cy="3800475"/>
                          <a:chOff x="0" y="0"/>
                          <a:chExt cx="6000750" cy="3800475"/>
                        </a:xfrm>
                      </wpg:grpSpPr>
                      <pic:pic xmlns:pic="http://schemas.openxmlformats.org/drawingml/2006/picture">
                        <pic:nvPicPr>
                          <pic:cNvPr id="58" name="Image 58"/>
                          <pic:cNvPicPr/>
                        </pic:nvPicPr>
                        <pic:blipFill>
                          <a:blip r:embed="rId27" cstate="print"/>
                          <a:stretch>
                            <a:fillRect/>
                          </a:stretch>
                        </pic:blipFill>
                        <pic:spPr>
                          <a:xfrm>
                            <a:off x="28575" y="23812"/>
                            <a:ext cx="5943600" cy="3743324"/>
                          </a:xfrm>
                          <a:prstGeom prst="rect">
                            <a:avLst/>
                          </a:prstGeom>
                        </pic:spPr>
                      </pic:pic>
                      <wps:wsp>
                        <wps:cNvPr id="59" name="Graphic 59"/>
                        <wps:cNvSpPr/>
                        <wps:spPr>
                          <a:xfrm>
                            <a:off x="0" y="0"/>
                            <a:ext cx="6000750" cy="3800475"/>
                          </a:xfrm>
                          <a:custGeom>
                            <a:avLst/>
                            <a:gdLst/>
                            <a:ahLst/>
                            <a:cxnLst/>
                            <a:rect l="l" t="t" r="r" b="b"/>
                            <a:pathLst>
                              <a:path w="6000750" h="3800475">
                                <a:moveTo>
                                  <a:pt x="0" y="14287"/>
                                </a:moveTo>
                                <a:lnTo>
                                  <a:pt x="5986462" y="14287"/>
                                </a:lnTo>
                              </a:path>
                              <a:path w="6000750" h="3800475">
                                <a:moveTo>
                                  <a:pt x="5986462" y="0"/>
                                </a:moveTo>
                                <a:lnTo>
                                  <a:pt x="5986462" y="3786187"/>
                                </a:lnTo>
                              </a:path>
                              <a:path w="6000750" h="3800475">
                                <a:moveTo>
                                  <a:pt x="6000750" y="3786187"/>
                                </a:moveTo>
                                <a:lnTo>
                                  <a:pt x="14287" y="3786187"/>
                                </a:lnTo>
                              </a:path>
                              <a:path w="6000750" h="3800475">
                                <a:moveTo>
                                  <a:pt x="14287" y="380047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16.45pt;height:299.25pt;width:472.5pt;mso-position-horizontal-relative:page;mso-wrap-distance-bottom:0pt;mso-wrap-distance-top:0pt;z-index:-251640832;mso-width-relative:page;mso-height-relative:page;" coordsize="6000750,3800475" o:gfxdata="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">
                <o:lock v:ext="edit" aspectratio="f"/>
                <v:shape id="Image 58" o:spid="_x0000_s1026" o:spt="75" type="#_x0000_t75" style="position:absolute;left:28575;top:23812;height:3743324;width:5943600;" filled="f" o:preferrelative="t" stroked="f" coordsize="21600,21600" o:gfxdata="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Oc8WugAAANsA&#10;AAAPAAAAAAAAAAEAIAAAACIAAABkcnMvZG93bnJldi54bWxQSwECFAAUAAAACACHTuJAMy8FnjsA&#10;AAA5AAAAEAAAAAAAAAABACAAAAAJAQAAZHJzL3NoYXBleG1sLnhtbFBLBQYAAAAABgAGAFsBAACz&#10;AwAAAAA=&#10;">
                  <v:fill on="f" focussize="0,0"/>
                  <v:stroke on="f"/>
                  <v:imagedata r:id="rId27" o:title=""/>
                  <o:lock v:ext="edit" aspectratio="f"/>
                </v:shape>
                <v:shape id="Graphic 59" o:spid="_x0000_s1026" o:spt="100" style="position:absolute;left:0;top:0;height:3800475;width:6000750;" filled="f" stroked="t" coordsize="6000750,3800475" o:gfxdata="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p2SIvQAA&#10;ANsAAAAPAAAAAAAAAAEAIAAAACIAAABkcnMvZG93bnJldi54bWxQSwECFAAUAAAACACHTuJAMy8F&#10;njsAAAA5AAAAEAAAAAAAAAABACAAAAAMAQAAZHJzL3NoYXBleG1sLnhtbFBLBQYAAAAABgAGAFsB&#10;AAC2AwAAAAA=&#10;" path="m0,14287l5986462,14287em5986462,0l5986462,3786187em6000750,3786187l14287,3786187em14287,3800475l14287,14287e">
                  <v:fill on="f" focussize="0,0"/>
                  <v:stroke weight="2.25pt" color="#000000" joinstyle="round"/>
                  <v:imagedata o:title=""/>
                  <o:lock v:ext="edit" aspectratio="f"/>
                  <v:textbox inset="0mm,0mm,0mm,0mm"/>
                </v:shape>
                <w10:wrap type="topAndBottom"/>
              </v:group>
            </w:pict>
          </mc:Fallback>
        </mc:AlternateContent>
      </w:r>
    </w:p>
    <w:p>
      <w:pPr>
        <w:pStyle w:val="7"/>
        <w:rPr>
          <w:rFonts w:ascii="Arial"/>
          <w:b/>
        </w:rPr>
      </w:pPr>
    </w:p>
    <w:p>
      <w:pPr>
        <w:pStyle w:val="7"/>
        <w:spacing w:before="152"/>
        <w:rPr>
          <w:rFonts w:ascii="Arial"/>
          <w:b/>
        </w:rPr>
      </w:pPr>
    </w:p>
    <w:p>
      <w:pPr>
        <w:spacing w:before="1"/>
        <w:ind w:left="100" w:right="0" w:firstLine="0"/>
        <w:jc w:val="left"/>
        <w:rPr>
          <w:sz w:val="22"/>
        </w:rPr>
      </w:pPr>
      <w:r>
        <w:rPr>
          <w:rFonts w:ascii="Arial"/>
          <w:b/>
          <w:sz w:val="22"/>
        </w:rPr>
        <w:t>Select</w:t>
      </w:r>
      <w:r>
        <w:rPr>
          <w:rFonts w:ascii="Arial"/>
          <w:b/>
          <w:spacing w:val="-8"/>
          <w:sz w:val="22"/>
        </w:rPr>
        <w:t xml:space="preserve"> </w:t>
      </w:r>
      <w:r>
        <w:rPr>
          <w:sz w:val="22"/>
        </w:rPr>
        <w:t>Admission</w:t>
      </w:r>
      <w:r>
        <w:rPr>
          <w:spacing w:val="-7"/>
          <w:sz w:val="22"/>
        </w:rPr>
        <w:t xml:space="preserve"> </w:t>
      </w:r>
      <w:r>
        <w:rPr>
          <w:spacing w:val="-2"/>
          <w:sz w:val="22"/>
        </w:rPr>
        <w:t>Scheme</w:t>
      </w:r>
    </w:p>
    <w:p>
      <w:pPr>
        <w:spacing w:before="38"/>
        <w:ind w:left="100" w:right="0" w:firstLine="0"/>
        <w:jc w:val="left"/>
        <w:rPr>
          <w:sz w:val="22"/>
        </w:rPr>
      </w:pPr>
      <w:r>
        <w:rPr>
          <w:rFonts w:ascii="Arial"/>
          <w:b/>
          <w:sz w:val="22"/>
        </w:rPr>
        <w:t>Select</w:t>
      </w:r>
      <w:r>
        <w:rPr>
          <w:rFonts w:ascii="Arial"/>
          <w:b/>
          <w:spacing w:val="-4"/>
          <w:sz w:val="22"/>
        </w:rPr>
        <w:t xml:space="preserve"> </w:t>
      </w:r>
      <w:r>
        <w:rPr>
          <w:rFonts w:ascii="Arial"/>
          <w:b/>
          <w:sz w:val="22"/>
        </w:rPr>
        <w:t>Group</w:t>
      </w:r>
      <w:r>
        <w:rPr>
          <w:rFonts w:ascii="Arial"/>
          <w:b/>
          <w:spacing w:val="54"/>
          <w:sz w:val="22"/>
        </w:rPr>
        <w:t xml:space="preserve"> </w:t>
      </w:r>
      <w:r>
        <w:rPr>
          <w:sz w:val="22"/>
        </w:rPr>
        <w:t>from</w:t>
      </w:r>
      <w:r>
        <w:rPr>
          <w:spacing w:val="-4"/>
          <w:sz w:val="22"/>
        </w:rPr>
        <w:t xml:space="preserve"> </w:t>
      </w:r>
      <w:r>
        <w:rPr>
          <w:sz w:val="22"/>
        </w:rPr>
        <w:t>the</w:t>
      </w:r>
      <w:r>
        <w:rPr>
          <w:spacing w:val="-3"/>
          <w:sz w:val="22"/>
        </w:rPr>
        <w:t xml:space="preserve"> </w:t>
      </w:r>
      <w:r>
        <w:rPr>
          <w:spacing w:val="-2"/>
          <w:sz w:val="22"/>
        </w:rPr>
        <w:t>dropdown</w:t>
      </w:r>
    </w:p>
    <w:p>
      <w:pPr>
        <w:spacing w:before="38"/>
        <w:ind w:left="100" w:right="0" w:firstLine="0"/>
        <w:jc w:val="left"/>
        <w:rPr>
          <w:sz w:val="22"/>
        </w:rPr>
      </w:pPr>
      <w:r>
        <w:rPr>
          <w:rFonts w:ascii="Arial"/>
          <w:b/>
          <w:sz w:val="22"/>
        </w:rPr>
        <w:t>Select</w:t>
      </w:r>
      <w:r>
        <w:rPr>
          <w:rFonts w:ascii="Arial"/>
          <w:b/>
          <w:spacing w:val="-5"/>
          <w:sz w:val="22"/>
        </w:rPr>
        <w:t xml:space="preserve"> </w:t>
      </w:r>
      <w:r>
        <w:rPr>
          <w:rFonts w:ascii="Arial"/>
          <w:b/>
          <w:sz w:val="22"/>
        </w:rPr>
        <w:t>Subject</w:t>
      </w:r>
      <w:r>
        <w:rPr>
          <w:rFonts w:ascii="Arial"/>
          <w:b/>
          <w:spacing w:val="-4"/>
          <w:sz w:val="22"/>
        </w:rPr>
        <w:t xml:space="preserve"> </w:t>
      </w:r>
      <w:r>
        <w:rPr>
          <w:rFonts w:ascii="Arial"/>
          <w:b/>
          <w:sz w:val="22"/>
        </w:rPr>
        <w:t>I</w:t>
      </w:r>
      <w:r>
        <w:rPr>
          <w:rFonts w:ascii="Arial"/>
          <w:b/>
          <w:spacing w:val="-5"/>
          <w:sz w:val="22"/>
        </w:rPr>
        <w:t xml:space="preserve"> </w:t>
      </w:r>
      <w:r>
        <w:rPr>
          <w:sz w:val="22"/>
        </w:rPr>
        <w:t>from</w:t>
      </w:r>
      <w:r>
        <w:rPr>
          <w:spacing w:val="-4"/>
          <w:sz w:val="22"/>
        </w:rPr>
        <w:t xml:space="preserve"> </w:t>
      </w:r>
      <w:r>
        <w:rPr>
          <w:spacing w:val="-2"/>
          <w:sz w:val="22"/>
        </w:rPr>
        <w:t>dropdown</w:t>
      </w:r>
    </w:p>
    <w:p>
      <w:pPr>
        <w:spacing w:before="38"/>
        <w:ind w:left="100" w:right="0" w:firstLine="0"/>
        <w:jc w:val="left"/>
        <w:rPr>
          <w:rFonts w:ascii="Arial"/>
          <w:b/>
          <w:sz w:val="22"/>
        </w:rPr>
      </w:pPr>
      <w:r>
        <w:rPr>
          <w:sz w:val="22"/>
        </w:rPr>
        <w:t>Repeat</w:t>
      </w:r>
      <w:r>
        <w:rPr>
          <w:spacing w:val="-8"/>
          <w:sz w:val="22"/>
        </w:rPr>
        <w:t xml:space="preserve"> </w:t>
      </w:r>
      <w:r>
        <w:rPr>
          <w:sz w:val="22"/>
        </w:rPr>
        <w:t>above</w:t>
      </w:r>
      <w:r>
        <w:rPr>
          <w:spacing w:val="-5"/>
          <w:sz w:val="22"/>
        </w:rPr>
        <w:t xml:space="preserve"> </w:t>
      </w:r>
      <w:r>
        <w:rPr>
          <w:sz w:val="22"/>
        </w:rPr>
        <w:t>process</w:t>
      </w:r>
      <w:r>
        <w:rPr>
          <w:spacing w:val="-5"/>
          <w:sz w:val="22"/>
        </w:rPr>
        <w:t xml:space="preserve"> </w:t>
      </w:r>
      <w:r>
        <w:rPr>
          <w:sz w:val="22"/>
        </w:rPr>
        <w:t>for</w:t>
      </w:r>
      <w:r>
        <w:rPr>
          <w:spacing w:val="-5"/>
          <w:sz w:val="22"/>
        </w:rPr>
        <w:t xml:space="preserve"> </w:t>
      </w:r>
      <w:r>
        <w:rPr>
          <w:rFonts w:ascii="Arial"/>
          <w:b/>
          <w:sz w:val="22"/>
        </w:rPr>
        <w:t>selection</w:t>
      </w:r>
      <w:r>
        <w:rPr>
          <w:rFonts w:ascii="Arial"/>
          <w:b/>
          <w:spacing w:val="-5"/>
          <w:sz w:val="22"/>
        </w:rPr>
        <w:t xml:space="preserve"> </w:t>
      </w:r>
      <w:r>
        <w:rPr>
          <w:rFonts w:ascii="Arial"/>
          <w:b/>
          <w:sz w:val="22"/>
        </w:rPr>
        <w:t>of</w:t>
      </w:r>
      <w:r>
        <w:rPr>
          <w:rFonts w:ascii="Arial"/>
          <w:b/>
          <w:spacing w:val="-5"/>
          <w:sz w:val="22"/>
        </w:rPr>
        <w:t xml:space="preserve"> </w:t>
      </w:r>
      <w:r>
        <w:rPr>
          <w:rFonts w:ascii="Arial"/>
          <w:b/>
          <w:sz w:val="22"/>
        </w:rPr>
        <w:t>Subject</w:t>
      </w:r>
      <w:r>
        <w:rPr>
          <w:rFonts w:ascii="Arial"/>
          <w:b/>
          <w:spacing w:val="-5"/>
          <w:sz w:val="22"/>
        </w:rPr>
        <w:t xml:space="preserve"> </w:t>
      </w:r>
      <w:r>
        <w:rPr>
          <w:rFonts w:ascii="Arial"/>
          <w:b/>
          <w:sz w:val="22"/>
        </w:rPr>
        <w:t>II</w:t>
      </w:r>
      <w:r>
        <w:rPr>
          <w:rFonts w:ascii="Arial"/>
          <w:b/>
          <w:spacing w:val="-5"/>
          <w:sz w:val="22"/>
        </w:rPr>
        <w:t xml:space="preserve"> </w:t>
      </w:r>
      <w:r>
        <w:rPr>
          <w:rFonts w:ascii="Arial"/>
          <w:b/>
          <w:sz w:val="22"/>
        </w:rPr>
        <w:t>and</w:t>
      </w:r>
      <w:r>
        <w:rPr>
          <w:rFonts w:ascii="Arial"/>
          <w:b/>
          <w:spacing w:val="-5"/>
          <w:sz w:val="22"/>
        </w:rPr>
        <w:t xml:space="preserve"> </w:t>
      </w:r>
      <w:r>
        <w:rPr>
          <w:rFonts w:ascii="Arial"/>
          <w:b/>
          <w:sz w:val="22"/>
        </w:rPr>
        <w:t>Subject</w:t>
      </w:r>
      <w:r>
        <w:rPr>
          <w:rFonts w:ascii="Arial"/>
          <w:b/>
          <w:spacing w:val="-5"/>
          <w:sz w:val="22"/>
        </w:rPr>
        <w:t xml:space="preserve"> III</w:t>
      </w:r>
    </w:p>
    <w:p>
      <w:pPr>
        <w:spacing w:before="37"/>
        <w:ind w:left="100" w:right="0" w:firstLine="0"/>
        <w:jc w:val="left"/>
        <w:rPr>
          <w:rFonts w:ascii="Arial"/>
          <w:b/>
          <w:sz w:val="22"/>
        </w:rPr>
      </w:pPr>
      <w:r>
        <w:rPr>
          <w:sz w:val="22"/>
        </w:rPr>
        <w:t>Click</w:t>
      </w:r>
      <w:r>
        <w:rPr>
          <w:spacing w:val="-5"/>
          <w:sz w:val="22"/>
        </w:rPr>
        <w:t xml:space="preserve"> </w:t>
      </w:r>
      <w:r>
        <w:rPr>
          <w:rFonts w:ascii="Arial"/>
          <w:b/>
          <w:spacing w:val="-2"/>
          <w:sz w:val="22"/>
        </w:rPr>
        <w:t>Proceed</w:t>
      </w:r>
    </w:p>
    <w:p>
      <w:pPr>
        <w:pStyle w:val="7"/>
        <w:spacing w:before="76"/>
        <w:rPr>
          <w:rFonts w:ascii="Arial"/>
          <w:b/>
        </w:rPr>
      </w:pPr>
    </w:p>
    <w:p>
      <w:pPr>
        <w:pStyle w:val="7"/>
        <w:spacing w:line="276" w:lineRule="auto"/>
        <w:ind w:left="100" w:right="398"/>
      </w:pPr>
      <w:r>
        <w:t>After</w:t>
      </w:r>
      <w:r>
        <w:rPr>
          <w:spacing w:val="-4"/>
        </w:rPr>
        <w:t xml:space="preserve"> </w:t>
      </w:r>
      <w:r>
        <w:t>selecting</w:t>
      </w:r>
      <w:r>
        <w:rPr>
          <w:spacing w:val="-4"/>
        </w:rPr>
        <w:t xml:space="preserve"> </w:t>
      </w:r>
      <w:r>
        <w:t>the</w:t>
      </w:r>
      <w:r>
        <w:rPr>
          <w:spacing w:val="-4"/>
        </w:rPr>
        <w:t xml:space="preserve"> </w:t>
      </w:r>
      <w:r>
        <w:t>groups</w:t>
      </w:r>
      <w:r>
        <w:rPr>
          <w:spacing w:val="-4"/>
        </w:rPr>
        <w:t xml:space="preserve"> </w:t>
      </w:r>
      <w:r>
        <w:t>and</w:t>
      </w:r>
      <w:r>
        <w:rPr>
          <w:spacing w:val="-4"/>
        </w:rPr>
        <w:t xml:space="preserve"> </w:t>
      </w:r>
      <w:r>
        <w:t>subjects</w:t>
      </w:r>
      <w:r>
        <w:rPr>
          <w:spacing w:val="-4"/>
        </w:rPr>
        <w:t xml:space="preserve"> </w:t>
      </w:r>
      <w:r>
        <w:t>for</w:t>
      </w:r>
      <w:r>
        <w:rPr>
          <w:spacing w:val="-4"/>
        </w:rPr>
        <w:t xml:space="preserve"> </w:t>
      </w:r>
      <w:r>
        <w:t>their</w:t>
      </w:r>
      <w:r>
        <w:rPr>
          <w:spacing w:val="-4"/>
        </w:rPr>
        <w:t xml:space="preserve"> </w:t>
      </w:r>
      <w:r>
        <w:t>selected</w:t>
      </w:r>
      <w:r>
        <w:rPr>
          <w:spacing w:val="-4"/>
        </w:rPr>
        <w:t xml:space="preserve"> </w:t>
      </w:r>
      <w:r>
        <w:t>programme,</w:t>
      </w:r>
      <w:r>
        <w:rPr>
          <w:spacing w:val="-4"/>
        </w:rPr>
        <w:t xml:space="preserve"> </w:t>
      </w:r>
      <w:r>
        <w:t>the</w:t>
      </w:r>
      <w:r>
        <w:rPr>
          <w:spacing w:val="-4"/>
        </w:rPr>
        <w:t xml:space="preserve"> </w:t>
      </w:r>
      <w:r>
        <w:t>applicant</w:t>
      </w:r>
      <w:r>
        <w:rPr>
          <w:spacing w:val="-4"/>
        </w:rPr>
        <w:t xml:space="preserve"> </w:t>
      </w:r>
      <w:r>
        <w:t>needs</w:t>
      </w:r>
      <w:r>
        <w:rPr>
          <w:spacing w:val="-4"/>
        </w:rPr>
        <w:t xml:space="preserve"> </w:t>
      </w:r>
      <w:r>
        <w:t>to provide their academic details.</w:t>
      </w:r>
    </w:p>
    <w:p>
      <w:pPr>
        <w:spacing w:after="0" w:line="276" w:lineRule="auto"/>
        <w:sectPr>
          <w:pgSz w:w="12240" w:h="15840"/>
          <w:pgMar w:top="1360" w:right="1120" w:bottom="280" w:left="1340" w:header="720" w:footer="720" w:gutter="0"/>
          <w:cols w:space="720" w:num="1"/>
        </w:sectPr>
      </w:pPr>
    </w:p>
    <w:p>
      <w:pPr>
        <w:pStyle w:val="3"/>
        <w:spacing w:before="60"/>
      </w:pPr>
      <w:bookmarkStart w:id="16" w:name="_bookmark16"/>
      <w:bookmarkEnd w:id="16"/>
      <w:r>
        <w:t>Academic</w:t>
      </w:r>
      <w:r>
        <w:rPr>
          <w:spacing w:val="-8"/>
        </w:rPr>
        <w:t xml:space="preserve"> </w:t>
      </w:r>
      <w:r>
        <w:rPr>
          <w:spacing w:val="-2"/>
        </w:rPr>
        <w:t>Details</w:t>
      </w:r>
    </w:p>
    <w:p>
      <w:pPr>
        <w:pStyle w:val="7"/>
        <w:spacing w:before="175" w:line="276" w:lineRule="auto"/>
        <w:ind w:left="100" w:right="398"/>
      </w:pPr>
      <w:r>
        <mc:AlternateContent>
          <mc:Choice Requires="wpg">
            <w:drawing>
              <wp:anchor distT="0" distB="0" distL="0" distR="0" simplePos="0" relativeHeight="251675648" behindDoc="1" locked="0" layoutInCell="1" allowOverlap="1">
                <wp:simplePos x="0" y="0"/>
                <wp:positionH relativeFrom="page">
                  <wp:posOffset>937895</wp:posOffset>
                </wp:positionH>
                <wp:positionV relativeFrom="paragraph">
                  <wp:posOffset>684530</wp:posOffset>
                </wp:positionV>
                <wp:extent cx="5153025" cy="3819525"/>
                <wp:effectExtent l="0" t="0" r="0" b="0"/>
                <wp:wrapTopAndBottom/>
                <wp:docPr id="60" name="Group 60"/>
                <wp:cNvGraphicFramePr/>
                <a:graphic xmlns:a="http://schemas.openxmlformats.org/drawingml/2006/main">
                  <a:graphicData uri="http://schemas.microsoft.com/office/word/2010/wordprocessingGroup">
                    <wpg:wgp>
                      <wpg:cNvGrpSpPr/>
                      <wpg:grpSpPr>
                        <a:xfrm>
                          <a:off x="0" y="0"/>
                          <a:ext cx="5153025" cy="3819525"/>
                          <a:chOff x="0" y="0"/>
                          <a:chExt cx="5153025" cy="3819525"/>
                        </a:xfrm>
                      </wpg:grpSpPr>
                      <pic:pic xmlns:pic="http://schemas.openxmlformats.org/drawingml/2006/picture">
                        <pic:nvPicPr>
                          <pic:cNvPr id="61" name="Image 61"/>
                          <pic:cNvPicPr/>
                        </pic:nvPicPr>
                        <pic:blipFill>
                          <a:blip r:embed="rId28" cstate="print"/>
                          <a:stretch>
                            <a:fillRect/>
                          </a:stretch>
                        </pic:blipFill>
                        <pic:spPr>
                          <a:xfrm>
                            <a:off x="23812" y="23812"/>
                            <a:ext cx="5095875" cy="3762374"/>
                          </a:xfrm>
                          <a:prstGeom prst="rect">
                            <a:avLst/>
                          </a:prstGeom>
                        </pic:spPr>
                      </pic:pic>
                      <wps:wsp>
                        <wps:cNvPr id="62" name="Graphic 62"/>
                        <wps:cNvSpPr/>
                        <wps:spPr>
                          <a:xfrm>
                            <a:off x="0" y="0"/>
                            <a:ext cx="5153025" cy="3819525"/>
                          </a:xfrm>
                          <a:custGeom>
                            <a:avLst/>
                            <a:gdLst/>
                            <a:ahLst/>
                            <a:cxnLst/>
                            <a:rect l="l" t="t" r="r" b="b"/>
                            <a:pathLst>
                              <a:path w="5153025" h="3819525">
                                <a:moveTo>
                                  <a:pt x="0" y="14287"/>
                                </a:moveTo>
                                <a:lnTo>
                                  <a:pt x="5138737" y="14287"/>
                                </a:lnTo>
                              </a:path>
                              <a:path w="5153025" h="3819525">
                                <a:moveTo>
                                  <a:pt x="5138737" y="0"/>
                                </a:moveTo>
                                <a:lnTo>
                                  <a:pt x="5138737" y="3805237"/>
                                </a:lnTo>
                              </a:path>
                              <a:path w="5153025" h="3819525">
                                <a:moveTo>
                                  <a:pt x="5153025" y="3805237"/>
                                </a:moveTo>
                                <a:lnTo>
                                  <a:pt x="14287" y="3805237"/>
                                </a:lnTo>
                              </a:path>
                              <a:path w="5153025" h="3819525">
                                <a:moveTo>
                                  <a:pt x="14287" y="38195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85pt;margin-top:53.9pt;height:300.75pt;width:405.75pt;mso-position-horizontal-relative:page;mso-wrap-distance-bottom:0pt;mso-wrap-distance-top:0pt;z-index:-251640832;mso-width-relative:page;mso-height-relative:page;" coordsize="5153025,3819525" o:gfxdata="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">
                <o:lock v:ext="edit" aspectratio="f"/>
                <v:shape id="Image 61" o:spid="_x0000_s1026" o:spt="75" type="#_x0000_t75" style="position:absolute;left:23812;top:23812;height:3762374;width:5095875;" filled="f" o:preferrelative="t" stroked="f" coordsize="21600,21600" o:gfxdata="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17DO8AAAA&#10;2wAAAA8AAAAAAAAAAQAgAAAAIgAAAGRycy9kb3ducmV2LnhtbFBLAQIUABQAAAAIAIdO4kAzLwWe&#10;OwAAADkAAAAQAAAAAAAAAAEAIAAAAAsBAABkcnMvc2hhcGV4bWwueG1sUEsFBgAAAAAGAAYAWwEA&#10;ALUDAAAAAA==&#10;">
                  <v:fill on="f" focussize="0,0"/>
                  <v:stroke on="f"/>
                  <v:imagedata r:id="rId28" o:title=""/>
                  <o:lock v:ext="edit" aspectratio="f"/>
                </v:shape>
                <v:shape id="Graphic 62" o:spid="_x0000_s1026" o:spt="100" style="position:absolute;left:0;top:0;height:3819525;width:5153025;" filled="f" stroked="t" coordsize="5153025,3819525" o:gfxdata="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ITzvQAA&#10;ANsAAAAPAAAAAAAAAAEAIAAAACIAAABkcnMvZG93bnJldi54bWxQSwECFAAUAAAACACHTuJAMy8F&#10;njsAAAA5AAAAEAAAAAAAAAABACAAAAAMAQAAZHJzL3NoYXBleG1sLnhtbFBLBQYAAAAABgAGAFsB&#10;AAC2AwAAAAA=&#10;" path="m0,14287l5138737,14287em5138737,0l5138737,3805237em5153025,3805237l14287,3805237em14287,3819525l14287,14287e">
                  <v:fill on="f" focussize="0,0"/>
                  <v:stroke weight="2.25pt" color="#000000" joinstyle="round"/>
                  <v:imagedata o:title=""/>
                  <o:lock v:ext="edit" aspectratio="f"/>
                  <v:textbox inset="0mm,0mm,0mm,0mm"/>
                </v:shape>
                <w10:wrap type="topAndBottom"/>
              </v:group>
            </w:pict>
          </mc:Fallback>
        </mc:AlternateContent>
      </w:r>
      <w:r>
        <w:t>The</w:t>
      </w:r>
      <w:r>
        <w:rPr>
          <w:spacing w:val="-4"/>
        </w:rPr>
        <w:t xml:space="preserve"> </w:t>
      </w:r>
      <w:r>
        <w:t>academic</w:t>
      </w:r>
      <w:r>
        <w:rPr>
          <w:spacing w:val="-4"/>
        </w:rPr>
        <w:t xml:space="preserve"> </w:t>
      </w:r>
      <w:r>
        <w:t>details</w:t>
      </w:r>
      <w:r>
        <w:rPr>
          <w:spacing w:val="-4"/>
        </w:rPr>
        <w:t xml:space="preserve"> </w:t>
      </w:r>
      <w:r>
        <w:t>sections</w:t>
      </w:r>
      <w:r>
        <w:rPr>
          <w:spacing w:val="-4"/>
        </w:rPr>
        <w:t xml:space="preserve"> </w:t>
      </w:r>
      <w:r>
        <w:t>need</w:t>
      </w:r>
      <w:r>
        <w:rPr>
          <w:spacing w:val="-4"/>
        </w:rPr>
        <w:t xml:space="preserve"> </w:t>
      </w:r>
      <w:r>
        <w:t>to</w:t>
      </w:r>
      <w:r>
        <w:rPr>
          <w:spacing w:val="-4"/>
        </w:rPr>
        <w:t xml:space="preserve"> </w:t>
      </w:r>
      <w:r>
        <w:t>be</w:t>
      </w:r>
      <w:r>
        <w:rPr>
          <w:spacing w:val="-4"/>
        </w:rPr>
        <w:t xml:space="preserve"> </w:t>
      </w:r>
      <w:r>
        <w:t>filled</w:t>
      </w:r>
      <w:r>
        <w:rPr>
          <w:spacing w:val="-4"/>
        </w:rPr>
        <w:t xml:space="preserve"> </w:t>
      </w:r>
      <w:r>
        <w:t>by</w:t>
      </w:r>
      <w:r>
        <w:rPr>
          <w:spacing w:val="-4"/>
        </w:rPr>
        <w:t xml:space="preserve"> </w:t>
      </w:r>
      <w:r>
        <w:t>the</w:t>
      </w:r>
      <w:r>
        <w:rPr>
          <w:spacing w:val="-4"/>
        </w:rPr>
        <w:t xml:space="preserve"> </w:t>
      </w:r>
      <w:r>
        <w:t>applicant</w:t>
      </w:r>
      <w:r>
        <w:rPr>
          <w:spacing w:val="-4"/>
        </w:rPr>
        <w:t xml:space="preserve"> </w:t>
      </w:r>
      <w:r>
        <w:t>according</w:t>
      </w:r>
      <w:r>
        <w:rPr>
          <w:spacing w:val="-4"/>
        </w:rPr>
        <w:t xml:space="preserve"> </w:t>
      </w:r>
      <w:r>
        <w:t>to</w:t>
      </w:r>
      <w:r>
        <w:rPr>
          <w:spacing w:val="-4"/>
        </w:rPr>
        <w:t xml:space="preserve"> </w:t>
      </w:r>
      <w:r>
        <w:t>their</w:t>
      </w:r>
      <w:r>
        <w:rPr>
          <w:spacing w:val="-4"/>
        </w:rPr>
        <w:t xml:space="preserve"> </w:t>
      </w:r>
      <w:r>
        <w:t xml:space="preserve">academic details which require qualification details of Secondary and Senior Secondary from the </w:t>
      </w:r>
      <w:r>
        <w:rPr>
          <w:spacing w:val="-2"/>
        </w:rPr>
        <w:t>applicant.</w:t>
      </w:r>
    </w:p>
    <w:p>
      <w:pPr>
        <w:spacing w:after="0" w:line="276" w:lineRule="auto"/>
        <w:sectPr>
          <w:pgSz w:w="12240" w:h="15840"/>
          <w:pgMar w:top="1380" w:right="1120" w:bottom="280" w:left="1340" w:header="720" w:footer="720" w:gutter="0"/>
          <w:cols w:space="720" w:num="1"/>
        </w:sectPr>
      </w:pPr>
    </w:p>
    <w:p>
      <w:pPr>
        <w:pStyle w:val="7"/>
        <w:ind w:left="107"/>
        <w:rPr>
          <w:sz w:val="20"/>
        </w:rPr>
      </w:pPr>
      <w:r>
        <w:rPr>
          <w:sz w:val="20"/>
        </w:rPr>
        <mc:AlternateContent>
          <mc:Choice Requires="wpg">
            <w:drawing>
              <wp:inline distT="0" distB="0" distL="0" distR="0">
                <wp:extent cx="5143500" cy="4343400"/>
                <wp:effectExtent l="19050" t="9525" r="9525" b="19050"/>
                <wp:docPr id="63" name="Group 63"/>
                <wp:cNvGraphicFramePr/>
                <a:graphic xmlns:a="http://schemas.openxmlformats.org/drawingml/2006/main">
                  <a:graphicData uri="http://schemas.microsoft.com/office/word/2010/wordprocessingGroup">
                    <wpg:wgp>
                      <wpg:cNvGrpSpPr/>
                      <wpg:grpSpPr>
                        <a:xfrm>
                          <a:off x="0" y="0"/>
                          <a:ext cx="5143500" cy="4343400"/>
                          <a:chOff x="0" y="0"/>
                          <a:chExt cx="5143500" cy="4343400"/>
                        </a:xfrm>
                      </wpg:grpSpPr>
                      <pic:pic xmlns:pic="http://schemas.openxmlformats.org/drawingml/2006/picture">
                        <pic:nvPicPr>
                          <pic:cNvPr id="64" name="Image 64"/>
                          <pic:cNvPicPr/>
                        </pic:nvPicPr>
                        <pic:blipFill>
                          <a:blip r:embed="rId29" cstate="print"/>
                          <a:stretch>
                            <a:fillRect/>
                          </a:stretch>
                        </pic:blipFill>
                        <pic:spPr>
                          <a:xfrm>
                            <a:off x="28575" y="28575"/>
                            <a:ext cx="5086349" cy="4286250"/>
                          </a:xfrm>
                          <a:prstGeom prst="rect">
                            <a:avLst/>
                          </a:prstGeom>
                        </pic:spPr>
                      </pic:pic>
                      <wps:wsp>
                        <wps:cNvPr id="65" name="Graphic 65"/>
                        <wps:cNvSpPr/>
                        <wps:spPr>
                          <a:xfrm>
                            <a:off x="0" y="0"/>
                            <a:ext cx="5143500" cy="4343400"/>
                          </a:xfrm>
                          <a:custGeom>
                            <a:avLst/>
                            <a:gdLst/>
                            <a:ahLst/>
                            <a:cxnLst/>
                            <a:rect l="l" t="t" r="r" b="b"/>
                            <a:pathLst>
                              <a:path w="5143500" h="4343400">
                                <a:moveTo>
                                  <a:pt x="0" y="14287"/>
                                </a:moveTo>
                                <a:lnTo>
                                  <a:pt x="5129212" y="14287"/>
                                </a:lnTo>
                              </a:path>
                              <a:path w="5143500" h="4343400">
                                <a:moveTo>
                                  <a:pt x="5129212" y="0"/>
                                </a:moveTo>
                                <a:lnTo>
                                  <a:pt x="5129212" y="4329112"/>
                                </a:lnTo>
                              </a:path>
                              <a:path w="5143500" h="4343400">
                                <a:moveTo>
                                  <a:pt x="5143500" y="4329112"/>
                                </a:moveTo>
                                <a:lnTo>
                                  <a:pt x="14287" y="4329112"/>
                                </a:lnTo>
                              </a:path>
                              <a:path w="5143500" h="4343400">
                                <a:moveTo>
                                  <a:pt x="14287" y="4343400"/>
                                </a:moveTo>
                                <a:lnTo>
                                  <a:pt x="14287" y="14287"/>
                                </a:lnTo>
                              </a:path>
                            </a:pathLst>
                          </a:custGeom>
                          <a:ln w="28575">
                            <a:solidFill>
                              <a:srgbClr val="000000"/>
                            </a:solidFill>
                            <a:prstDash val="solid"/>
                          </a:ln>
                        </wps:spPr>
                        <wps:bodyPr wrap="square" lIns="0" tIns="0" rIns="0" bIns="0" rtlCol="0">
                          <a:noAutofit/>
                        </wps:bodyPr>
                      </wps:wsp>
                    </wpg:wgp>
                  </a:graphicData>
                </a:graphic>
              </wp:inline>
            </w:drawing>
          </mc:Choice>
          <mc:Fallback>
            <w:pict>
              <v:group id="_x0000_s1026" o:spid="_x0000_s1026" o:spt="203" style="height:342pt;width:405pt;" coordsize="5143500,4343400" o:gfxdata="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">
                <o:lock v:ext="edit" aspectratio="f"/>
                <v:shape id="Image 64" o:spid="_x0000_s1026" o:spt="75" type="#_x0000_t75" style="position:absolute;left:28575;top:28575;height:4286250;width:5086349;" filled="f" o:preferrelative="t" stroked="f" coordsize="21600,21600" o:gfxdata="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QRbsAAADb&#10;AAAADwAAAAAAAAABACAAAAAiAAAAZHJzL2Rvd25yZXYueG1sUEsBAhQAFAAAAAgAh07iQDMvBZ47&#10;AAAAOQAAABAAAAAAAAAAAQAgAAAACgEAAGRycy9zaGFwZXhtbC54bWxQSwUGAAAAAAYABgBbAQAA&#10;tAMAAAAA&#10;">
                  <v:fill on="f" focussize="0,0"/>
                  <v:stroke on="f"/>
                  <v:imagedata r:id="rId29" o:title=""/>
                  <o:lock v:ext="edit" aspectratio="f"/>
                </v:shape>
                <v:shape id="Graphic 65" o:spid="_x0000_s1026" o:spt="100" style="position:absolute;left:0;top:0;height:4343400;width:5143500;" filled="f" stroked="t" coordsize="5143500,4343400" o:gfxdata="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MemL4A&#10;AADbAAAADwAAAAAAAAABACAAAAAiAAAAZHJzL2Rvd25yZXYueG1sUEsBAhQAFAAAAAgAh07iQDMv&#10;BZ47AAAAOQAAABAAAAAAAAAAAQAgAAAADQEAAGRycy9zaGFwZXhtbC54bWxQSwUGAAAAAAYABgBb&#10;AQAAtwMAAAAA&#10;" path="m0,14287l5129212,14287em5129212,0l5129212,4329112em5143500,4329112l14287,4329112em14287,4343400l14287,14287e">
                  <v:fill on="f" focussize="0,0"/>
                  <v:stroke weight="2.25pt" color="#000000" joinstyle="round"/>
                  <v:imagedata o:title=""/>
                  <o:lock v:ext="edit" aspectratio="f"/>
                  <v:textbox inset="0mm,0mm,0mm,0mm"/>
                </v:shape>
                <w10:wrap type="none"/>
                <w10:anchorlock/>
              </v:group>
            </w:pict>
          </mc:Fallback>
        </mc:AlternateContent>
      </w:r>
    </w:p>
    <w:p>
      <w:pPr>
        <w:pStyle w:val="3"/>
        <w:spacing w:before="14"/>
        <w:ind w:left="161"/>
      </w:pPr>
      <w:r>
        <w:t>Other</w:t>
      </w:r>
      <w:r>
        <w:rPr>
          <w:spacing w:val="-5"/>
        </w:rPr>
        <w:t xml:space="preserve"> </w:t>
      </w:r>
      <w:r>
        <w:rPr>
          <w:spacing w:val="-2"/>
        </w:rPr>
        <w:t>Details</w:t>
      </w:r>
    </w:p>
    <w:p>
      <w:pPr>
        <w:pStyle w:val="7"/>
        <w:spacing w:before="110"/>
        <w:rPr>
          <w:rFonts w:ascii="Arial"/>
          <w:b/>
          <w:sz w:val="32"/>
        </w:rPr>
      </w:pPr>
    </w:p>
    <w:p>
      <w:pPr>
        <w:pStyle w:val="7"/>
        <w:spacing w:before="1" w:line="276" w:lineRule="auto"/>
        <w:ind w:left="100" w:right="398"/>
      </w:pPr>
      <w:r>
        <w:t>The</w:t>
      </w:r>
      <w:r>
        <w:rPr>
          <w:spacing w:val="-4"/>
        </w:rPr>
        <w:t xml:space="preserve"> </w:t>
      </w:r>
      <w:r>
        <w:t>applicant</w:t>
      </w:r>
      <w:r>
        <w:rPr>
          <w:spacing w:val="-4"/>
        </w:rPr>
        <w:t xml:space="preserve"> </w:t>
      </w:r>
      <w:r>
        <w:t>needs</w:t>
      </w:r>
      <w:r>
        <w:rPr>
          <w:spacing w:val="-4"/>
        </w:rPr>
        <w:t xml:space="preserve"> </w:t>
      </w:r>
      <w:r>
        <w:t>to</w:t>
      </w:r>
      <w:r>
        <w:rPr>
          <w:spacing w:val="-4"/>
        </w:rPr>
        <w:t xml:space="preserve"> </w:t>
      </w:r>
      <w:r>
        <w:t>verify</w:t>
      </w:r>
      <w:r>
        <w:rPr>
          <w:spacing w:val="-4"/>
        </w:rPr>
        <w:t xml:space="preserve"> </w:t>
      </w:r>
      <w:r>
        <w:t>the</w:t>
      </w:r>
      <w:r>
        <w:rPr>
          <w:spacing w:val="-4"/>
        </w:rPr>
        <w:t xml:space="preserve"> </w:t>
      </w:r>
      <w:r>
        <w:t>“Other</w:t>
      </w:r>
      <w:r>
        <w:rPr>
          <w:spacing w:val="-4"/>
        </w:rPr>
        <w:t xml:space="preserve"> </w:t>
      </w:r>
      <w:r>
        <w:t>Details”</w:t>
      </w:r>
      <w:r>
        <w:rPr>
          <w:spacing w:val="-4"/>
        </w:rPr>
        <w:t xml:space="preserve"> </w:t>
      </w:r>
      <w:r>
        <w:t>section</w:t>
      </w:r>
      <w:r>
        <w:rPr>
          <w:spacing w:val="-4"/>
        </w:rPr>
        <w:t xml:space="preserve"> </w:t>
      </w:r>
      <w:r>
        <w:t>which</w:t>
      </w:r>
      <w:r>
        <w:rPr>
          <w:spacing w:val="-4"/>
        </w:rPr>
        <w:t xml:space="preserve"> </w:t>
      </w:r>
      <w:r>
        <w:t>is</w:t>
      </w:r>
      <w:r>
        <w:rPr>
          <w:spacing w:val="-4"/>
        </w:rPr>
        <w:t xml:space="preserve"> </w:t>
      </w:r>
      <w:r>
        <w:t>pre-filled</w:t>
      </w:r>
      <w:r>
        <w:rPr>
          <w:spacing w:val="-4"/>
        </w:rPr>
        <w:t xml:space="preserve"> </w:t>
      </w:r>
      <w:r>
        <w:t>according</w:t>
      </w:r>
      <w:r>
        <w:rPr>
          <w:spacing w:val="-4"/>
        </w:rPr>
        <w:t xml:space="preserve"> </w:t>
      </w:r>
      <w:r>
        <w:t>to</w:t>
      </w:r>
      <w:r>
        <w:rPr>
          <w:spacing w:val="-4"/>
        </w:rPr>
        <w:t xml:space="preserve"> </w:t>
      </w:r>
      <w:r>
        <w:t>the details entered at the time of Profile Completion.</w:t>
      </w:r>
    </w:p>
    <w:p>
      <w:pPr>
        <w:pStyle w:val="7"/>
        <w:spacing w:before="37"/>
      </w:pPr>
    </w:p>
    <w:p>
      <w:pPr>
        <w:pStyle w:val="7"/>
        <w:spacing w:before="1"/>
        <w:ind w:left="100"/>
      </w:pPr>
      <w:r>
        <w:t>Click</w:t>
      </w:r>
      <w:r>
        <w:rPr>
          <w:spacing w:val="-6"/>
        </w:rPr>
        <w:t xml:space="preserve"> </w:t>
      </w:r>
      <w:r>
        <w:t>“Next”</w:t>
      </w:r>
      <w:r>
        <w:rPr>
          <w:spacing w:val="-6"/>
        </w:rPr>
        <w:t xml:space="preserve"> </w:t>
      </w:r>
      <w:r>
        <w:t>to</w:t>
      </w:r>
      <w:r>
        <w:rPr>
          <w:spacing w:val="-5"/>
        </w:rPr>
        <w:t xml:space="preserve"> </w:t>
      </w:r>
      <w:r>
        <w:t>proceed</w:t>
      </w:r>
      <w:r>
        <w:rPr>
          <w:spacing w:val="-6"/>
        </w:rPr>
        <w:t xml:space="preserve"> </w:t>
      </w:r>
      <w:r>
        <w:t>to</w:t>
      </w:r>
      <w:r>
        <w:rPr>
          <w:spacing w:val="-5"/>
        </w:rPr>
        <w:t xml:space="preserve"> </w:t>
      </w:r>
      <w:r>
        <w:t>the</w:t>
      </w:r>
      <w:r>
        <w:rPr>
          <w:spacing w:val="-6"/>
        </w:rPr>
        <w:t xml:space="preserve"> </w:t>
      </w:r>
      <w:r>
        <w:t>“Confirmation”</w:t>
      </w:r>
      <w:r>
        <w:rPr>
          <w:spacing w:val="-5"/>
        </w:rPr>
        <w:t xml:space="preserve"> </w:t>
      </w:r>
      <w:r>
        <w:rPr>
          <w:spacing w:val="-2"/>
        </w:rPr>
        <w:t>Page.</w:t>
      </w:r>
    </w:p>
    <w:p>
      <w:pPr>
        <w:pStyle w:val="7"/>
      </w:pPr>
    </w:p>
    <w:p>
      <w:pPr>
        <w:pStyle w:val="7"/>
      </w:pPr>
    </w:p>
    <w:p>
      <w:pPr>
        <w:pStyle w:val="7"/>
        <w:spacing w:before="151"/>
      </w:pPr>
    </w:p>
    <w:p>
      <w:pPr>
        <w:pStyle w:val="3"/>
      </w:pPr>
      <w:r>
        <w:t>Confirmation</w:t>
      </w:r>
      <w:r>
        <w:rPr>
          <w:spacing w:val="-9"/>
        </w:rPr>
        <w:t xml:space="preserve"> </w:t>
      </w:r>
      <w:r>
        <w:t>&amp;</w:t>
      </w:r>
      <w:r>
        <w:rPr>
          <w:spacing w:val="-6"/>
        </w:rPr>
        <w:t xml:space="preserve"> </w:t>
      </w:r>
      <w:r>
        <w:t>Submit</w:t>
      </w:r>
      <w:r>
        <w:rPr>
          <w:spacing w:val="-6"/>
        </w:rPr>
        <w:t xml:space="preserve"> </w:t>
      </w:r>
      <w:r>
        <w:rPr>
          <w:spacing w:val="-2"/>
        </w:rPr>
        <w:t>Application</w:t>
      </w:r>
    </w:p>
    <w:p>
      <w:pPr>
        <w:pStyle w:val="7"/>
        <w:spacing w:before="111"/>
        <w:rPr>
          <w:rFonts w:ascii="Arial"/>
          <w:b/>
          <w:sz w:val="32"/>
        </w:rPr>
      </w:pPr>
    </w:p>
    <w:p>
      <w:pPr>
        <w:pStyle w:val="7"/>
        <w:spacing w:line="276" w:lineRule="auto"/>
        <w:ind w:left="100" w:right="398"/>
      </w:pPr>
      <w:r>
        <w:t>On this Page, the applicant needs to verify the details as entered by them by clicking all the checkboxes.</w:t>
      </w:r>
      <w:r>
        <w:rPr>
          <w:spacing w:val="-4"/>
        </w:rPr>
        <w:t xml:space="preserve"> </w:t>
      </w:r>
      <w:r>
        <w:t>After</w:t>
      </w:r>
      <w:r>
        <w:rPr>
          <w:spacing w:val="-4"/>
        </w:rPr>
        <w:t xml:space="preserve"> </w:t>
      </w:r>
      <w:r>
        <w:t>verification,</w:t>
      </w:r>
      <w:r>
        <w:rPr>
          <w:spacing w:val="-4"/>
        </w:rPr>
        <w:t xml:space="preserve"> </w:t>
      </w:r>
      <w:r>
        <w:t>the</w:t>
      </w:r>
      <w:r>
        <w:rPr>
          <w:spacing w:val="-5"/>
        </w:rPr>
        <w:t xml:space="preserve"> </w:t>
      </w:r>
      <w:r>
        <w:t>“Submit</w:t>
      </w:r>
      <w:r>
        <w:rPr>
          <w:spacing w:val="-4"/>
        </w:rPr>
        <w:t xml:space="preserve"> </w:t>
      </w:r>
      <w:r>
        <w:t>Application”</w:t>
      </w:r>
      <w:r>
        <w:rPr>
          <w:spacing w:val="-4"/>
        </w:rPr>
        <w:t xml:space="preserve"> </w:t>
      </w:r>
      <w:r>
        <w:t>Button</w:t>
      </w:r>
      <w:r>
        <w:rPr>
          <w:spacing w:val="-4"/>
        </w:rPr>
        <w:t xml:space="preserve"> </w:t>
      </w:r>
      <w:r>
        <w:t>is</w:t>
      </w:r>
      <w:r>
        <w:rPr>
          <w:spacing w:val="-5"/>
        </w:rPr>
        <w:t xml:space="preserve"> </w:t>
      </w:r>
      <w:r>
        <w:t>activated</w:t>
      </w:r>
      <w:r>
        <w:rPr>
          <w:spacing w:val="-4"/>
        </w:rPr>
        <w:t xml:space="preserve"> </w:t>
      </w:r>
      <w:r>
        <w:t>and</w:t>
      </w:r>
      <w:r>
        <w:rPr>
          <w:spacing w:val="-4"/>
        </w:rPr>
        <w:t xml:space="preserve"> </w:t>
      </w:r>
      <w:r>
        <w:t>the</w:t>
      </w:r>
      <w:r>
        <w:rPr>
          <w:spacing w:val="-4"/>
        </w:rPr>
        <w:t xml:space="preserve"> </w:t>
      </w:r>
      <w:r>
        <w:t>applicants can submit their application for the selected programme.</w:t>
      </w:r>
    </w:p>
    <w:p>
      <w:pPr>
        <w:spacing w:after="0" w:line="276" w:lineRule="auto"/>
        <w:sectPr>
          <w:pgSz w:w="12240" w:h="15840"/>
          <w:pgMar w:top="1460" w:right="1120" w:bottom="280" w:left="1340" w:header="720" w:footer="720" w:gutter="0"/>
          <w:cols w:space="720" w:num="1"/>
        </w:sectPr>
      </w:pPr>
    </w:p>
    <w:p>
      <w:pPr>
        <w:pStyle w:val="7"/>
        <w:spacing w:before="4"/>
        <w:rPr>
          <w:sz w:val="17"/>
        </w:rPr>
      </w:pPr>
      <w:r>
        <mc:AlternateContent>
          <mc:Choice Requires="wpg">
            <w:drawing>
              <wp:anchor distT="0" distB="0" distL="0" distR="0" simplePos="0" relativeHeight="251666432" behindDoc="0" locked="0" layoutInCell="1" allowOverlap="1">
                <wp:simplePos x="0" y="0"/>
                <wp:positionH relativeFrom="page">
                  <wp:posOffset>933450</wp:posOffset>
                </wp:positionH>
                <wp:positionV relativeFrom="page">
                  <wp:posOffset>937895</wp:posOffset>
                </wp:positionV>
                <wp:extent cx="6000750" cy="4124325"/>
                <wp:effectExtent l="0" t="0" r="0" b="0"/>
                <wp:wrapNone/>
                <wp:docPr id="66" name="Group 66"/>
                <wp:cNvGraphicFramePr/>
                <a:graphic xmlns:a="http://schemas.openxmlformats.org/drawingml/2006/main">
                  <a:graphicData uri="http://schemas.microsoft.com/office/word/2010/wordprocessingGroup">
                    <wpg:wgp>
                      <wpg:cNvGrpSpPr/>
                      <wpg:grpSpPr>
                        <a:xfrm>
                          <a:off x="0" y="0"/>
                          <a:ext cx="6000750" cy="4124325"/>
                          <a:chOff x="0" y="0"/>
                          <a:chExt cx="6000750" cy="4124325"/>
                        </a:xfrm>
                      </wpg:grpSpPr>
                      <pic:pic xmlns:pic="http://schemas.openxmlformats.org/drawingml/2006/picture">
                        <pic:nvPicPr>
                          <pic:cNvPr id="67" name="Image 67"/>
                          <pic:cNvPicPr/>
                        </pic:nvPicPr>
                        <pic:blipFill>
                          <a:blip r:embed="rId30" cstate="print"/>
                          <a:stretch>
                            <a:fillRect/>
                          </a:stretch>
                        </pic:blipFill>
                        <pic:spPr>
                          <a:xfrm>
                            <a:off x="28575" y="23812"/>
                            <a:ext cx="5943599" cy="4067175"/>
                          </a:xfrm>
                          <a:prstGeom prst="rect">
                            <a:avLst/>
                          </a:prstGeom>
                        </pic:spPr>
                      </pic:pic>
                      <wps:wsp>
                        <wps:cNvPr id="68" name="Graphic 68"/>
                        <wps:cNvSpPr/>
                        <wps:spPr>
                          <a:xfrm>
                            <a:off x="0" y="0"/>
                            <a:ext cx="6000750" cy="4124325"/>
                          </a:xfrm>
                          <a:custGeom>
                            <a:avLst/>
                            <a:gdLst/>
                            <a:ahLst/>
                            <a:cxnLst/>
                            <a:rect l="l" t="t" r="r" b="b"/>
                            <a:pathLst>
                              <a:path w="6000750" h="4124325">
                                <a:moveTo>
                                  <a:pt x="0" y="14287"/>
                                </a:moveTo>
                                <a:lnTo>
                                  <a:pt x="5986462" y="14287"/>
                                </a:lnTo>
                              </a:path>
                              <a:path w="6000750" h="4124325">
                                <a:moveTo>
                                  <a:pt x="5986462" y="0"/>
                                </a:moveTo>
                                <a:lnTo>
                                  <a:pt x="5986462" y="4110037"/>
                                </a:lnTo>
                              </a:path>
                              <a:path w="6000750" h="4124325">
                                <a:moveTo>
                                  <a:pt x="6000750" y="4110037"/>
                                </a:moveTo>
                                <a:lnTo>
                                  <a:pt x="14287" y="4110037"/>
                                </a:lnTo>
                              </a:path>
                              <a:path w="6000750" h="4124325">
                                <a:moveTo>
                                  <a:pt x="14287" y="4124325"/>
                                </a:moveTo>
                                <a:lnTo>
                                  <a:pt x="14287" y="14287"/>
                                </a:lnTo>
                              </a:path>
                            </a:pathLst>
                          </a:custGeom>
                          <a:ln w="28575">
                            <a:solidFill>
                              <a:srgbClr val="000000"/>
                            </a:solidFill>
                            <a:prstDash val="solid"/>
                          </a:ln>
                        </wps:spPr>
                        <wps:bodyPr wrap="square" lIns="0" tIns="0" rIns="0" bIns="0" rtlCol="0">
                          <a:noAutofit/>
                        </wps:bodyPr>
                      </wps:wsp>
                    </wpg:wgp>
                  </a:graphicData>
                </a:graphic>
              </wp:anchor>
            </w:drawing>
          </mc:Choice>
          <mc:Fallback>
            <w:pict>
              <v:group id="_x0000_s1026" o:spid="_x0000_s1026" o:spt="203" style="position:absolute;left:0pt;margin-left:73.5pt;margin-top:73.85pt;height:324.75pt;width:472.5pt;mso-position-horizontal-relative:page;mso-position-vertical-relative:page;z-index:251666432;mso-width-relative:page;mso-height-relative:page;" coordsize="6000750,4124325" o:gfxdata="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">
                <o:lock v:ext="edit" aspectratio="f"/>
                <v:shape id="Image 67" o:spid="_x0000_s1026" o:spt="75" type="#_x0000_t75" style="position:absolute;left:28575;top:23812;height:4067175;width:5943599;" filled="f" o:preferrelative="t" stroked="f" coordsize="21600,21600" o:gfxdata="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wuovQAA&#10;ANsAAAAPAAAAAAAAAAEAIAAAACIAAABkcnMvZG93bnJldi54bWxQSwECFAAUAAAACACHTuJAMy8F&#10;njsAAAA5AAAAEAAAAAAAAAABACAAAAAMAQAAZHJzL3NoYXBleG1sLnhtbFBLBQYAAAAABgAGAFsB&#10;AAC2AwAAAAA=&#10;">
                  <v:fill on="f" focussize="0,0"/>
                  <v:stroke on="f"/>
                  <v:imagedata r:id="rId30" o:title=""/>
                  <o:lock v:ext="edit" aspectratio="f"/>
                </v:shape>
                <v:shape id="Graphic 68" o:spid="_x0000_s1026" o:spt="100" style="position:absolute;left:0;top:0;height:4124325;width:6000750;" filled="f" stroked="t" coordsize="6000750,4124325" o:gfxdata="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bB7rsAAADb&#10;AAAADwAAAAAAAAABACAAAAAiAAAAZHJzL2Rvd25yZXYueG1sUEsBAhQAFAAAAAgAh07iQDMvBZ47&#10;AAAAOQAAABAAAAAAAAAAAQAgAAAACgEAAGRycy9zaGFwZXhtbC54bWxQSwUGAAAAAAYABgBbAQAA&#10;tAMAAAAA&#10;" path="m0,14287l5986462,14287em5986462,0l5986462,4110037em6000750,4110037l14287,4110037em14287,4124325l14287,14287e">
                  <v:fill on="f" focussize="0,0"/>
                  <v:stroke weight="2.25pt" color="#000000" joinstyle="round"/>
                  <v:imagedata o:title=""/>
                  <o:lock v:ext="edit" aspectratio="f"/>
                  <v:textbox inset="0mm,0mm,0mm,0mm"/>
                </v:shape>
              </v:group>
            </w:pict>
          </mc:Fallback>
        </mc:AlternateContent>
      </w:r>
    </w:p>
    <w:sectPr>
      <w:pgSz w:w="12240" w:h="15840"/>
      <w:pgMar w:top="1480" w:right="1120" w:bottom="280" w:left="134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MT">
    <w:altName w:val="Arial"/>
    <w:panose1 w:val="00000000000000000000"/>
    <w:charset w:val="01"/>
    <w:family w:val="swiss"/>
    <w:pitch w:val="default"/>
    <w:sig w:usb0="00000000" w:usb1="00000000" w:usb2="00000000" w:usb3="00000000" w:csb0="00000000" w:csb1="00000000"/>
  </w:font>
  <w:font w:name="Lucida Sans Unicode">
    <w:panose1 w:val="020B0602030504020204"/>
    <w:charset w:val="01"/>
    <w:family w:val="swiss"/>
    <w:pitch w:val="default"/>
    <w:sig w:usb0="80001AFF" w:usb1="0000396B" w:usb2="00000000" w:usb3="00000000" w:csb0="200000BF" w:csb1="D7F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1"/>
      <w:numFmt w:val="decimal"/>
      <w:lvlText w:val="%1."/>
      <w:lvlJc w:val="left"/>
      <w:pPr>
        <w:ind w:left="820" w:hanging="360"/>
        <w:jc w:val="left"/>
      </w:pPr>
      <w:rPr>
        <w:rFonts w:hint="default" w:ascii="Arial MT" w:hAnsi="Arial MT" w:eastAsia="Arial MT" w:cs="Arial MT"/>
        <w:b w:val="0"/>
        <w:bCs w:val="0"/>
        <w:i w:val="0"/>
        <w:iCs w:val="0"/>
        <w:spacing w:val="-1"/>
        <w:w w:val="100"/>
        <w:sz w:val="22"/>
        <w:szCs w:val="22"/>
        <w:lang w:val="en-US" w:eastAsia="en-US" w:bidi="ar-SA"/>
      </w:rPr>
    </w:lvl>
    <w:lvl w:ilvl="1" w:tentative="0">
      <w:start w:val="0"/>
      <w:numFmt w:val="bullet"/>
      <w:lvlText w:val="•"/>
      <w:lvlJc w:val="left"/>
      <w:pPr>
        <w:ind w:left="1716" w:hanging="360"/>
      </w:pPr>
      <w:rPr>
        <w:rFonts w:hint="default"/>
        <w:lang w:val="en-US" w:eastAsia="en-US" w:bidi="ar-SA"/>
      </w:rPr>
    </w:lvl>
    <w:lvl w:ilvl="2" w:tentative="0">
      <w:start w:val="0"/>
      <w:numFmt w:val="bullet"/>
      <w:lvlText w:val="•"/>
      <w:lvlJc w:val="left"/>
      <w:pPr>
        <w:ind w:left="2612" w:hanging="360"/>
      </w:pPr>
      <w:rPr>
        <w:rFonts w:hint="default"/>
        <w:lang w:val="en-US" w:eastAsia="en-US" w:bidi="ar-SA"/>
      </w:rPr>
    </w:lvl>
    <w:lvl w:ilvl="3" w:tentative="0">
      <w:start w:val="0"/>
      <w:numFmt w:val="bullet"/>
      <w:lvlText w:val="•"/>
      <w:lvlJc w:val="left"/>
      <w:pPr>
        <w:ind w:left="3508" w:hanging="360"/>
      </w:pPr>
      <w:rPr>
        <w:rFonts w:hint="default"/>
        <w:lang w:val="en-US" w:eastAsia="en-US" w:bidi="ar-SA"/>
      </w:rPr>
    </w:lvl>
    <w:lvl w:ilvl="4" w:tentative="0">
      <w:start w:val="0"/>
      <w:numFmt w:val="bullet"/>
      <w:lvlText w:val="•"/>
      <w:lvlJc w:val="left"/>
      <w:pPr>
        <w:ind w:left="4404" w:hanging="360"/>
      </w:pPr>
      <w:rPr>
        <w:rFonts w:hint="default"/>
        <w:lang w:val="en-US" w:eastAsia="en-US" w:bidi="ar-SA"/>
      </w:rPr>
    </w:lvl>
    <w:lvl w:ilvl="5" w:tentative="0">
      <w:start w:val="0"/>
      <w:numFmt w:val="bullet"/>
      <w:lvlText w:val="•"/>
      <w:lvlJc w:val="left"/>
      <w:pPr>
        <w:ind w:left="5300" w:hanging="360"/>
      </w:pPr>
      <w:rPr>
        <w:rFonts w:hint="default"/>
        <w:lang w:val="en-US" w:eastAsia="en-US" w:bidi="ar-SA"/>
      </w:rPr>
    </w:lvl>
    <w:lvl w:ilvl="6" w:tentative="0">
      <w:start w:val="0"/>
      <w:numFmt w:val="bullet"/>
      <w:lvlText w:val="•"/>
      <w:lvlJc w:val="left"/>
      <w:pPr>
        <w:ind w:left="6196" w:hanging="360"/>
      </w:pPr>
      <w:rPr>
        <w:rFonts w:hint="default"/>
        <w:lang w:val="en-US" w:eastAsia="en-US" w:bidi="ar-SA"/>
      </w:rPr>
    </w:lvl>
    <w:lvl w:ilvl="7" w:tentative="0">
      <w:start w:val="0"/>
      <w:numFmt w:val="bullet"/>
      <w:lvlText w:val="•"/>
      <w:lvlJc w:val="left"/>
      <w:pPr>
        <w:ind w:left="7092" w:hanging="360"/>
      </w:pPr>
      <w:rPr>
        <w:rFonts w:hint="default"/>
        <w:lang w:val="en-US" w:eastAsia="en-US" w:bidi="ar-SA"/>
      </w:rPr>
    </w:lvl>
    <w:lvl w:ilvl="8" w:tentative="0">
      <w:start w:val="0"/>
      <w:numFmt w:val="bullet"/>
      <w:lvlText w:val="•"/>
      <w:lvlJc w:val="left"/>
      <w:pPr>
        <w:ind w:left="7988" w:hanging="360"/>
      </w:pPr>
      <w:rPr>
        <w:rFonts w:hint="default"/>
        <w:lang w:val="en-US" w:eastAsia="en-US" w:bidi="ar-SA"/>
      </w:rPr>
    </w:lvl>
  </w:abstractNum>
  <w:abstractNum w:abstractNumId="1">
    <w:nsid w:val="BF205925"/>
    <w:multiLevelType w:val="multilevel"/>
    <w:tmpl w:val="BF205925"/>
    <w:lvl w:ilvl="0" w:tentative="0">
      <w:start w:val="0"/>
      <w:numFmt w:val="bullet"/>
      <w:lvlText w:val="●"/>
      <w:lvlJc w:val="left"/>
      <w:pPr>
        <w:ind w:left="820" w:hanging="360"/>
      </w:pPr>
      <w:rPr>
        <w:rFonts w:hint="default" w:ascii="Arial" w:hAnsi="Arial" w:eastAsia="Arial" w:cs="Arial"/>
        <w:b/>
        <w:bCs/>
        <w:i w:val="0"/>
        <w:iCs w:val="0"/>
        <w:spacing w:val="0"/>
        <w:w w:val="100"/>
        <w:sz w:val="22"/>
        <w:szCs w:val="22"/>
        <w:lang w:val="en-US" w:eastAsia="en-US" w:bidi="ar-SA"/>
      </w:rPr>
    </w:lvl>
    <w:lvl w:ilvl="1" w:tentative="0">
      <w:start w:val="0"/>
      <w:numFmt w:val="bullet"/>
      <w:lvlText w:val="•"/>
      <w:lvlJc w:val="left"/>
      <w:pPr>
        <w:ind w:left="1716" w:hanging="360"/>
      </w:pPr>
      <w:rPr>
        <w:rFonts w:hint="default"/>
        <w:lang w:val="en-US" w:eastAsia="en-US" w:bidi="ar-SA"/>
      </w:rPr>
    </w:lvl>
    <w:lvl w:ilvl="2" w:tentative="0">
      <w:start w:val="0"/>
      <w:numFmt w:val="bullet"/>
      <w:lvlText w:val="•"/>
      <w:lvlJc w:val="left"/>
      <w:pPr>
        <w:ind w:left="2612" w:hanging="360"/>
      </w:pPr>
      <w:rPr>
        <w:rFonts w:hint="default"/>
        <w:lang w:val="en-US" w:eastAsia="en-US" w:bidi="ar-SA"/>
      </w:rPr>
    </w:lvl>
    <w:lvl w:ilvl="3" w:tentative="0">
      <w:start w:val="0"/>
      <w:numFmt w:val="bullet"/>
      <w:lvlText w:val="•"/>
      <w:lvlJc w:val="left"/>
      <w:pPr>
        <w:ind w:left="3508" w:hanging="360"/>
      </w:pPr>
      <w:rPr>
        <w:rFonts w:hint="default"/>
        <w:lang w:val="en-US" w:eastAsia="en-US" w:bidi="ar-SA"/>
      </w:rPr>
    </w:lvl>
    <w:lvl w:ilvl="4" w:tentative="0">
      <w:start w:val="0"/>
      <w:numFmt w:val="bullet"/>
      <w:lvlText w:val="•"/>
      <w:lvlJc w:val="left"/>
      <w:pPr>
        <w:ind w:left="4404" w:hanging="360"/>
      </w:pPr>
      <w:rPr>
        <w:rFonts w:hint="default"/>
        <w:lang w:val="en-US" w:eastAsia="en-US" w:bidi="ar-SA"/>
      </w:rPr>
    </w:lvl>
    <w:lvl w:ilvl="5" w:tentative="0">
      <w:start w:val="0"/>
      <w:numFmt w:val="bullet"/>
      <w:lvlText w:val="•"/>
      <w:lvlJc w:val="left"/>
      <w:pPr>
        <w:ind w:left="5300" w:hanging="360"/>
      </w:pPr>
      <w:rPr>
        <w:rFonts w:hint="default"/>
        <w:lang w:val="en-US" w:eastAsia="en-US" w:bidi="ar-SA"/>
      </w:rPr>
    </w:lvl>
    <w:lvl w:ilvl="6" w:tentative="0">
      <w:start w:val="0"/>
      <w:numFmt w:val="bullet"/>
      <w:lvlText w:val="•"/>
      <w:lvlJc w:val="left"/>
      <w:pPr>
        <w:ind w:left="6196" w:hanging="360"/>
      </w:pPr>
      <w:rPr>
        <w:rFonts w:hint="default"/>
        <w:lang w:val="en-US" w:eastAsia="en-US" w:bidi="ar-SA"/>
      </w:rPr>
    </w:lvl>
    <w:lvl w:ilvl="7" w:tentative="0">
      <w:start w:val="0"/>
      <w:numFmt w:val="bullet"/>
      <w:lvlText w:val="•"/>
      <w:lvlJc w:val="left"/>
      <w:pPr>
        <w:ind w:left="7092" w:hanging="360"/>
      </w:pPr>
      <w:rPr>
        <w:rFonts w:hint="default"/>
        <w:lang w:val="en-US" w:eastAsia="en-US" w:bidi="ar-SA"/>
      </w:rPr>
    </w:lvl>
    <w:lvl w:ilvl="8" w:tentative="0">
      <w:start w:val="0"/>
      <w:numFmt w:val="bullet"/>
      <w:lvlText w:val="•"/>
      <w:lvlJc w:val="left"/>
      <w:pPr>
        <w:ind w:left="7988" w:hanging="360"/>
      </w:pPr>
      <w:rPr>
        <w:rFonts w:hint="default"/>
        <w:lang w:val="en-US" w:eastAsia="en-US" w:bidi="ar-SA"/>
      </w:rPr>
    </w:lvl>
  </w:abstractNum>
  <w:abstractNum w:abstractNumId="2">
    <w:nsid w:val="CF092B84"/>
    <w:multiLevelType w:val="multilevel"/>
    <w:tmpl w:val="CF092B84"/>
    <w:lvl w:ilvl="0" w:tentative="0">
      <w:start w:val="1"/>
      <w:numFmt w:val="decimal"/>
      <w:lvlText w:val="%1."/>
      <w:lvlJc w:val="left"/>
      <w:pPr>
        <w:ind w:left="1768" w:hanging="360"/>
        <w:jc w:val="right"/>
      </w:pPr>
      <w:rPr>
        <w:rFonts w:hint="default"/>
        <w:spacing w:val="0"/>
        <w:w w:val="100"/>
        <w:lang w:val="en-US" w:eastAsia="en-US" w:bidi="ar-SA"/>
      </w:rPr>
    </w:lvl>
    <w:lvl w:ilvl="1" w:tentative="0">
      <w:start w:val="1"/>
      <w:numFmt w:val="lowerLetter"/>
      <w:lvlText w:val="%2."/>
      <w:lvlJc w:val="left"/>
      <w:pPr>
        <w:ind w:left="2062" w:hanging="360"/>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2" w:tentative="0">
      <w:start w:val="0"/>
      <w:numFmt w:val="bullet"/>
      <w:lvlText w:val="•"/>
      <w:lvlJc w:val="left"/>
      <w:pPr>
        <w:ind w:left="2994" w:hanging="360"/>
      </w:pPr>
      <w:rPr>
        <w:rFonts w:hint="default"/>
        <w:lang w:val="en-US" w:eastAsia="en-US" w:bidi="ar-SA"/>
      </w:rPr>
    </w:lvl>
    <w:lvl w:ilvl="3" w:tentative="0">
      <w:start w:val="0"/>
      <w:numFmt w:val="bullet"/>
      <w:lvlText w:val="•"/>
      <w:lvlJc w:val="left"/>
      <w:pPr>
        <w:ind w:left="3928" w:hanging="360"/>
      </w:pPr>
      <w:rPr>
        <w:rFonts w:hint="default"/>
        <w:lang w:val="en-US" w:eastAsia="en-US" w:bidi="ar-SA"/>
      </w:rPr>
    </w:lvl>
    <w:lvl w:ilvl="4" w:tentative="0">
      <w:start w:val="0"/>
      <w:numFmt w:val="bullet"/>
      <w:lvlText w:val="•"/>
      <w:lvlJc w:val="left"/>
      <w:pPr>
        <w:ind w:left="4862" w:hanging="360"/>
      </w:pPr>
      <w:rPr>
        <w:rFonts w:hint="default"/>
        <w:lang w:val="en-US" w:eastAsia="en-US" w:bidi="ar-SA"/>
      </w:rPr>
    </w:lvl>
    <w:lvl w:ilvl="5" w:tentative="0">
      <w:start w:val="0"/>
      <w:numFmt w:val="bullet"/>
      <w:lvlText w:val="•"/>
      <w:lvlJc w:val="left"/>
      <w:pPr>
        <w:ind w:left="5796" w:hanging="360"/>
      </w:pPr>
      <w:rPr>
        <w:rFonts w:hint="default"/>
        <w:lang w:val="en-US" w:eastAsia="en-US" w:bidi="ar-SA"/>
      </w:rPr>
    </w:lvl>
    <w:lvl w:ilvl="6" w:tentative="0">
      <w:start w:val="0"/>
      <w:numFmt w:val="bullet"/>
      <w:lvlText w:val="•"/>
      <w:lvlJc w:val="left"/>
      <w:pPr>
        <w:ind w:left="6730" w:hanging="360"/>
      </w:pPr>
      <w:rPr>
        <w:rFonts w:hint="default"/>
        <w:lang w:val="en-US" w:eastAsia="en-US" w:bidi="ar-SA"/>
      </w:rPr>
    </w:lvl>
    <w:lvl w:ilvl="7" w:tentative="0">
      <w:start w:val="0"/>
      <w:numFmt w:val="bullet"/>
      <w:lvlText w:val="•"/>
      <w:lvlJc w:val="left"/>
      <w:pPr>
        <w:ind w:left="7664" w:hanging="360"/>
      </w:pPr>
      <w:rPr>
        <w:rFonts w:hint="default"/>
        <w:lang w:val="en-US" w:eastAsia="en-US" w:bidi="ar-SA"/>
      </w:rPr>
    </w:lvl>
    <w:lvl w:ilvl="8" w:tentative="0">
      <w:start w:val="0"/>
      <w:numFmt w:val="bullet"/>
      <w:lvlText w:val="•"/>
      <w:lvlJc w:val="left"/>
      <w:pPr>
        <w:ind w:left="8598" w:hanging="360"/>
      </w:pPr>
      <w:rPr>
        <w:rFonts w:hint="default"/>
        <w:lang w:val="en-US" w:eastAsia="en-US" w:bidi="ar-SA"/>
      </w:rPr>
    </w:lvl>
  </w:abstractNum>
  <w:abstractNum w:abstractNumId="3">
    <w:nsid w:val="0053208E"/>
    <w:multiLevelType w:val="multilevel"/>
    <w:tmpl w:val="0053208E"/>
    <w:lvl w:ilvl="0" w:tentative="0">
      <w:start w:val="1"/>
      <w:numFmt w:val="decimal"/>
      <w:lvlText w:val="%1)"/>
      <w:lvlJc w:val="left"/>
      <w:pPr>
        <w:ind w:left="2062" w:hanging="360"/>
        <w:jc w:val="left"/>
      </w:pPr>
      <w:rPr>
        <w:rFonts w:hint="default" w:ascii="Times New Roman" w:hAnsi="Times New Roman" w:eastAsia="Times New Roman" w:cs="Times New Roman"/>
        <w:b w:val="0"/>
        <w:bCs w:val="0"/>
        <w:i w:val="0"/>
        <w:iCs w:val="0"/>
        <w:spacing w:val="0"/>
        <w:w w:val="100"/>
        <w:sz w:val="20"/>
        <w:szCs w:val="20"/>
        <w:lang w:val="en-US" w:eastAsia="en-US" w:bidi="ar-SA"/>
      </w:rPr>
    </w:lvl>
    <w:lvl w:ilvl="1" w:tentative="0">
      <w:start w:val="0"/>
      <w:numFmt w:val="bullet"/>
      <w:lvlText w:val="•"/>
      <w:lvlJc w:val="left"/>
      <w:pPr>
        <w:ind w:left="2900" w:hanging="360"/>
      </w:pPr>
      <w:rPr>
        <w:rFonts w:hint="default"/>
        <w:lang w:val="en-US" w:eastAsia="en-US" w:bidi="ar-SA"/>
      </w:rPr>
    </w:lvl>
    <w:lvl w:ilvl="2" w:tentative="0">
      <w:start w:val="0"/>
      <w:numFmt w:val="bullet"/>
      <w:lvlText w:val="•"/>
      <w:lvlJc w:val="left"/>
      <w:pPr>
        <w:ind w:left="3741" w:hanging="360"/>
      </w:pPr>
      <w:rPr>
        <w:rFonts w:hint="default"/>
        <w:lang w:val="en-US" w:eastAsia="en-US" w:bidi="ar-SA"/>
      </w:rPr>
    </w:lvl>
    <w:lvl w:ilvl="3" w:tentative="0">
      <w:start w:val="0"/>
      <w:numFmt w:val="bullet"/>
      <w:lvlText w:val="•"/>
      <w:lvlJc w:val="left"/>
      <w:pPr>
        <w:ind w:left="4581" w:hanging="360"/>
      </w:pPr>
      <w:rPr>
        <w:rFonts w:hint="default"/>
        <w:lang w:val="en-US" w:eastAsia="en-US" w:bidi="ar-SA"/>
      </w:rPr>
    </w:lvl>
    <w:lvl w:ilvl="4" w:tentative="0">
      <w:start w:val="0"/>
      <w:numFmt w:val="bullet"/>
      <w:lvlText w:val="•"/>
      <w:lvlJc w:val="left"/>
      <w:pPr>
        <w:ind w:left="5422" w:hanging="360"/>
      </w:pPr>
      <w:rPr>
        <w:rFonts w:hint="default"/>
        <w:lang w:val="en-US" w:eastAsia="en-US" w:bidi="ar-SA"/>
      </w:rPr>
    </w:lvl>
    <w:lvl w:ilvl="5" w:tentative="0">
      <w:start w:val="0"/>
      <w:numFmt w:val="bullet"/>
      <w:lvlText w:val="•"/>
      <w:lvlJc w:val="left"/>
      <w:pPr>
        <w:ind w:left="6263" w:hanging="360"/>
      </w:pPr>
      <w:rPr>
        <w:rFonts w:hint="default"/>
        <w:lang w:val="en-US" w:eastAsia="en-US" w:bidi="ar-SA"/>
      </w:rPr>
    </w:lvl>
    <w:lvl w:ilvl="6" w:tentative="0">
      <w:start w:val="0"/>
      <w:numFmt w:val="bullet"/>
      <w:lvlText w:val="•"/>
      <w:lvlJc w:val="left"/>
      <w:pPr>
        <w:ind w:left="7103" w:hanging="360"/>
      </w:pPr>
      <w:rPr>
        <w:rFonts w:hint="default"/>
        <w:lang w:val="en-US" w:eastAsia="en-US" w:bidi="ar-SA"/>
      </w:rPr>
    </w:lvl>
    <w:lvl w:ilvl="7" w:tentative="0">
      <w:start w:val="0"/>
      <w:numFmt w:val="bullet"/>
      <w:lvlText w:val="•"/>
      <w:lvlJc w:val="left"/>
      <w:pPr>
        <w:ind w:left="7944" w:hanging="360"/>
      </w:pPr>
      <w:rPr>
        <w:rFonts w:hint="default"/>
        <w:lang w:val="en-US" w:eastAsia="en-US" w:bidi="ar-SA"/>
      </w:rPr>
    </w:lvl>
    <w:lvl w:ilvl="8" w:tentative="0">
      <w:start w:val="0"/>
      <w:numFmt w:val="bullet"/>
      <w:lvlText w:val="•"/>
      <w:lvlJc w:val="left"/>
      <w:pPr>
        <w:ind w:left="8784" w:hanging="360"/>
      </w:pPr>
      <w:rPr>
        <w:rFonts w:hint="default"/>
        <w:lang w:val="en-US" w:eastAsia="en-US" w:bidi="ar-SA"/>
      </w:rPr>
    </w:lvl>
  </w:abstractNum>
  <w:abstractNum w:abstractNumId="4">
    <w:nsid w:val="03D62ECE"/>
    <w:multiLevelType w:val="multilevel"/>
    <w:tmpl w:val="03D62ECE"/>
    <w:lvl w:ilvl="0" w:tentative="0">
      <w:start w:val="0"/>
      <w:numFmt w:val="bullet"/>
      <w:lvlText w:val="●"/>
      <w:lvlJc w:val="left"/>
      <w:pPr>
        <w:ind w:left="820" w:hanging="360"/>
      </w:pPr>
      <w:rPr>
        <w:rFonts w:hint="default" w:ascii="Arial" w:hAnsi="Arial" w:eastAsia="Arial" w:cs="Arial"/>
        <w:b/>
        <w:bCs/>
        <w:i w:val="0"/>
        <w:iCs w:val="0"/>
        <w:spacing w:val="0"/>
        <w:w w:val="100"/>
        <w:sz w:val="22"/>
        <w:szCs w:val="22"/>
        <w:lang w:val="en-US" w:eastAsia="en-US" w:bidi="ar-SA"/>
      </w:rPr>
    </w:lvl>
    <w:lvl w:ilvl="1" w:tentative="0">
      <w:start w:val="0"/>
      <w:numFmt w:val="bullet"/>
      <w:lvlText w:val="•"/>
      <w:lvlJc w:val="left"/>
      <w:pPr>
        <w:ind w:left="1716" w:hanging="360"/>
      </w:pPr>
      <w:rPr>
        <w:rFonts w:hint="default"/>
        <w:lang w:val="en-US" w:eastAsia="en-US" w:bidi="ar-SA"/>
      </w:rPr>
    </w:lvl>
    <w:lvl w:ilvl="2" w:tentative="0">
      <w:start w:val="0"/>
      <w:numFmt w:val="bullet"/>
      <w:lvlText w:val="•"/>
      <w:lvlJc w:val="left"/>
      <w:pPr>
        <w:ind w:left="2612" w:hanging="360"/>
      </w:pPr>
      <w:rPr>
        <w:rFonts w:hint="default"/>
        <w:lang w:val="en-US" w:eastAsia="en-US" w:bidi="ar-SA"/>
      </w:rPr>
    </w:lvl>
    <w:lvl w:ilvl="3" w:tentative="0">
      <w:start w:val="0"/>
      <w:numFmt w:val="bullet"/>
      <w:lvlText w:val="•"/>
      <w:lvlJc w:val="left"/>
      <w:pPr>
        <w:ind w:left="3508" w:hanging="360"/>
      </w:pPr>
      <w:rPr>
        <w:rFonts w:hint="default"/>
        <w:lang w:val="en-US" w:eastAsia="en-US" w:bidi="ar-SA"/>
      </w:rPr>
    </w:lvl>
    <w:lvl w:ilvl="4" w:tentative="0">
      <w:start w:val="0"/>
      <w:numFmt w:val="bullet"/>
      <w:lvlText w:val="•"/>
      <w:lvlJc w:val="left"/>
      <w:pPr>
        <w:ind w:left="4404" w:hanging="360"/>
      </w:pPr>
      <w:rPr>
        <w:rFonts w:hint="default"/>
        <w:lang w:val="en-US" w:eastAsia="en-US" w:bidi="ar-SA"/>
      </w:rPr>
    </w:lvl>
    <w:lvl w:ilvl="5" w:tentative="0">
      <w:start w:val="0"/>
      <w:numFmt w:val="bullet"/>
      <w:lvlText w:val="•"/>
      <w:lvlJc w:val="left"/>
      <w:pPr>
        <w:ind w:left="5300" w:hanging="360"/>
      </w:pPr>
      <w:rPr>
        <w:rFonts w:hint="default"/>
        <w:lang w:val="en-US" w:eastAsia="en-US" w:bidi="ar-SA"/>
      </w:rPr>
    </w:lvl>
    <w:lvl w:ilvl="6" w:tentative="0">
      <w:start w:val="0"/>
      <w:numFmt w:val="bullet"/>
      <w:lvlText w:val="•"/>
      <w:lvlJc w:val="left"/>
      <w:pPr>
        <w:ind w:left="6196" w:hanging="360"/>
      </w:pPr>
      <w:rPr>
        <w:rFonts w:hint="default"/>
        <w:lang w:val="en-US" w:eastAsia="en-US" w:bidi="ar-SA"/>
      </w:rPr>
    </w:lvl>
    <w:lvl w:ilvl="7" w:tentative="0">
      <w:start w:val="0"/>
      <w:numFmt w:val="bullet"/>
      <w:lvlText w:val="•"/>
      <w:lvlJc w:val="left"/>
      <w:pPr>
        <w:ind w:left="7092" w:hanging="360"/>
      </w:pPr>
      <w:rPr>
        <w:rFonts w:hint="default"/>
        <w:lang w:val="en-US" w:eastAsia="en-US" w:bidi="ar-SA"/>
      </w:rPr>
    </w:lvl>
    <w:lvl w:ilvl="8" w:tentative="0">
      <w:start w:val="0"/>
      <w:numFmt w:val="bullet"/>
      <w:lvlText w:val="•"/>
      <w:lvlJc w:val="left"/>
      <w:pPr>
        <w:ind w:left="7988" w:hanging="360"/>
      </w:pPr>
      <w:rPr>
        <w:rFonts w:hint="default"/>
        <w:lang w:val="en-US" w:eastAsia="en-US" w:bidi="ar-SA"/>
      </w:rPr>
    </w:lvl>
  </w:abstractNum>
  <w:abstractNum w:abstractNumId="5">
    <w:nsid w:val="25B654F3"/>
    <w:multiLevelType w:val="multilevel"/>
    <w:tmpl w:val="25B654F3"/>
    <w:lvl w:ilvl="0" w:tentative="0">
      <w:start w:val="0"/>
      <w:numFmt w:val="bullet"/>
      <w:lvlText w:val="-"/>
      <w:lvlJc w:val="left"/>
      <w:pPr>
        <w:ind w:left="234" w:hanging="135"/>
      </w:pPr>
      <w:rPr>
        <w:rFonts w:hint="default" w:ascii="Arial" w:hAnsi="Arial" w:eastAsia="Arial" w:cs="Arial"/>
        <w:b/>
        <w:bCs/>
        <w:i w:val="0"/>
        <w:iCs w:val="0"/>
        <w:color w:val="FF0000"/>
        <w:spacing w:val="0"/>
        <w:w w:val="100"/>
        <w:sz w:val="22"/>
        <w:szCs w:val="22"/>
        <w:lang w:val="en-US" w:eastAsia="en-US" w:bidi="ar-SA"/>
      </w:rPr>
    </w:lvl>
    <w:lvl w:ilvl="1" w:tentative="0">
      <w:start w:val="0"/>
      <w:numFmt w:val="bullet"/>
      <w:lvlText w:val="•"/>
      <w:lvlJc w:val="left"/>
      <w:pPr>
        <w:ind w:left="1194" w:hanging="135"/>
      </w:pPr>
      <w:rPr>
        <w:rFonts w:hint="default"/>
        <w:lang w:val="en-US" w:eastAsia="en-US" w:bidi="ar-SA"/>
      </w:rPr>
    </w:lvl>
    <w:lvl w:ilvl="2" w:tentative="0">
      <w:start w:val="0"/>
      <w:numFmt w:val="bullet"/>
      <w:lvlText w:val="•"/>
      <w:lvlJc w:val="left"/>
      <w:pPr>
        <w:ind w:left="2148" w:hanging="135"/>
      </w:pPr>
      <w:rPr>
        <w:rFonts w:hint="default"/>
        <w:lang w:val="en-US" w:eastAsia="en-US" w:bidi="ar-SA"/>
      </w:rPr>
    </w:lvl>
    <w:lvl w:ilvl="3" w:tentative="0">
      <w:start w:val="0"/>
      <w:numFmt w:val="bullet"/>
      <w:lvlText w:val="•"/>
      <w:lvlJc w:val="left"/>
      <w:pPr>
        <w:ind w:left="3102" w:hanging="135"/>
      </w:pPr>
      <w:rPr>
        <w:rFonts w:hint="default"/>
        <w:lang w:val="en-US" w:eastAsia="en-US" w:bidi="ar-SA"/>
      </w:rPr>
    </w:lvl>
    <w:lvl w:ilvl="4" w:tentative="0">
      <w:start w:val="0"/>
      <w:numFmt w:val="bullet"/>
      <w:lvlText w:val="•"/>
      <w:lvlJc w:val="left"/>
      <w:pPr>
        <w:ind w:left="4056" w:hanging="135"/>
      </w:pPr>
      <w:rPr>
        <w:rFonts w:hint="default"/>
        <w:lang w:val="en-US" w:eastAsia="en-US" w:bidi="ar-SA"/>
      </w:rPr>
    </w:lvl>
    <w:lvl w:ilvl="5" w:tentative="0">
      <w:start w:val="0"/>
      <w:numFmt w:val="bullet"/>
      <w:lvlText w:val="•"/>
      <w:lvlJc w:val="left"/>
      <w:pPr>
        <w:ind w:left="5010" w:hanging="135"/>
      </w:pPr>
      <w:rPr>
        <w:rFonts w:hint="default"/>
        <w:lang w:val="en-US" w:eastAsia="en-US" w:bidi="ar-SA"/>
      </w:rPr>
    </w:lvl>
    <w:lvl w:ilvl="6" w:tentative="0">
      <w:start w:val="0"/>
      <w:numFmt w:val="bullet"/>
      <w:lvlText w:val="•"/>
      <w:lvlJc w:val="left"/>
      <w:pPr>
        <w:ind w:left="5964" w:hanging="135"/>
      </w:pPr>
      <w:rPr>
        <w:rFonts w:hint="default"/>
        <w:lang w:val="en-US" w:eastAsia="en-US" w:bidi="ar-SA"/>
      </w:rPr>
    </w:lvl>
    <w:lvl w:ilvl="7" w:tentative="0">
      <w:start w:val="0"/>
      <w:numFmt w:val="bullet"/>
      <w:lvlText w:val="•"/>
      <w:lvlJc w:val="left"/>
      <w:pPr>
        <w:ind w:left="6918" w:hanging="135"/>
      </w:pPr>
      <w:rPr>
        <w:rFonts w:hint="default"/>
        <w:lang w:val="en-US" w:eastAsia="en-US" w:bidi="ar-SA"/>
      </w:rPr>
    </w:lvl>
    <w:lvl w:ilvl="8" w:tentative="0">
      <w:start w:val="0"/>
      <w:numFmt w:val="bullet"/>
      <w:lvlText w:val="•"/>
      <w:lvlJc w:val="left"/>
      <w:pPr>
        <w:ind w:left="7872" w:hanging="135"/>
      </w:pPr>
      <w:rPr>
        <w:rFonts w:hint="default"/>
        <w:lang w:val="en-US" w:eastAsia="en-US" w:bidi="ar-SA"/>
      </w:rPr>
    </w:lvl>
  </w:abstractNum>
  <w:abstractNum w:abstractNumId="6">
    <w:nsid w:val="59ADCABA"/>
    <w:multiLevelType w:val="multilevel"/>
    <w:tmpl w:val="59ADCABA"/>
    <w:lvl w:ilvl="0" w:tentative="0">
      <w:start w:val="1"/>
      <w:numFmt w:val="decimal"/>
      <w:lvlText w:val="%1)"/>
      <w:lvlJc w:val="left"/>
      <w:pPr>
        <w:ind w:left="1863" w:hanging="238"/>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tentative="0">
      <w:start w:val="0"/>
      <w:numFmt w:val="bullet"/>
      <w:lvlText w:val="•"/>
      <w:lvlJc w:val="left"/>
      <w:pPr>
        <w:ind w:left="2720" w:hanging="238"/>
      </w:pPr>
      <w:rPr>
        <w:rFonts w:hint="default"/>
        <w:lang w:val="en-US" w:eastAsia="en-US" w:bidi="ar-SA"/>
      </w:rPr>
    </w:lvl>
    <w:lvl w:ilvl="2" w:tentative="0">
      <w:start w:val="0"/>
      <w:numFmt w:val="bullet"/>
      <w:lvlText w:val="•"/>
      <w:lvlJc w:val="left"/>
      <w:pPr>
        <w:ind w:left="3581" w:hanging="238"/>
      </w:pPr>
      <w:rPr>
        <w:rFonts w:hint="default"/>
        <w:lang w:val="en-US" w:eastAsia="en-US" w:bidi="ar-SA"/>
      </w:rPr>
    </w:lvl>
    <w:lvl w:ilvl="3" w:tentative="0">
      <w:start w:val="0"/>
      <w:numFmt w:val="bullet"/>
      <w:lvlText w:val="•"/>
      <w:lvlJc w:val="left"/>
      <w:pPr>
        <w:ind w:left="4441" w:hanging="238"/>
      </w:pPr>
      <w:rPr>
        <w:rFonts w:hint="default"/>
        <w:lang w:val="en-US" w:eastAsia="en-US" w:bidi="ar-SA"/>
      </w:rPr>
    </w:lvl>
    <w:lvl w:ilvl="4" w:tentative="0">
      <w:start w:val="0"/>
      <w:numFmt w:val="bullet"/>
      <w:lvlText w:val="•"/>
      <w:lvlJc w:val="left"/>
      <w:pPr>
        <w:ind w:left="5302" w:hanging="238"/>
      </w:pPr>
      <w:rPr>
        <w:rFonts w:hint="default"/>
        <w:lang w:val="en-US" w:eastAsia="en-US" w:bidi="ar-SA"/>
      </w:rPr>
    </w:lvl>
    <w:lvl w:ilvl="5" w:tentative="0">
      <w:start w:val="0"/>
      <w:numFmt w:val="bullet"/>
      <w:lvlText w:val="•"/>
      <w:lvlJc w:val="left"/>
      <w:pPr>
        <w:ind w:left="6163" w:hanging="238"/>
      </w:pPr>
      <w:rPr>
        <w:rFonts w:hint="default"/>
        <w:lang w:val="en-US" w:eastAsia="en-US" w:bidi="ar-SA"/>
      </w:rPr>
    </w:lvl>
    <w:lvl w:ilvl="6" w:tentative="0">
      <w:start w:val="0"/>
      <w:numFmt w:val="bullet"/>
      <w:lvlText w:val="•"/>
      <w:lvlJc w:val="left"/>
      <w:pPr>
        <w:ind w:left="7023" w:hanging="238"/>
      </w:pPr>
      <w:rPr>
        <w:rFonts w:hint="default"/>
        <w:lang w:val="en-US" w:eastAsia="en-US" w:bidi="ar-SA"/>
      </w:rPr>
    </w:lvl>
    <w:lvl w:ilvl="7" w:tentative="0">
      <w:start w:val="0"/>
      <w:numFmt w:val="bullet"/>
      <w:lvlText w:val="•"/>
      <w:lvlJc w:val="left"/>
      <w:pPr>
        <w:ind w:left="7884" w:hanging="238"/>
      </w:pPr>
      <w:rPr>
        <w:rFonts w:hint="default"/>
        <w:lang w:val="en-US" w:eastAsia="en-US" w:bidi="ar-SA"/>
      </w:rPr>
    </w:lvl>
    <w:lvl w:ilvl="8" w:tentative="0">
      <w:start w:val="0"/>
      <w:numFmt w:val="bullet"/>
      <w:lvlText w:val="•"/>
      <w:lvlJc w:val="left"/>
      <w:pPr>
        <w:ind w:left="8744" w:hanging="238"/>
      </w:pPr>
      <w:rPr>
        <w:rFonts w:hint="default"/>
        <w:lang w:val="en-US" w:eastAsia="en-US" w:bidi="ar-SA"/>
      </w:rPr>
    </w:lvl>
  </w:abstractNum>
  <w:num w:numId="1">
    <w:abstractNumId w:val="3"/>
  </w:num>
  <w:num w:numId="2">
    <w:abstractNumId w:val="2"/>
  </w:num>
  <w:num w:numId="3">
    <w:abstractNumId w:val="6"/>
  </w:num>
  <w:num w:numId="4">
    <w:abstractNumId w:val="1"/>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compatSetting w:name="compatibilityMode" w:uri="http://schemas.microsoft.com/office/word" w:val="14"/>
  </w:compat>
  <w:rsids>
    <w:rsidRoot w:val="00000000"/>
    <w:rsid w:val="10054E5C"/>
    <w:rsid w:val="4BFA3483"/>
    <w:rsid w:val="56D4252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MT" w:hAnsi="Arial MT" w:eastAsia="Arial MT" w:cs="Arial MT"/>
      <w:sz w:val="22"/>
      <w:szCs w:val="22"/>
      <w:lang w:val="en-US" w:eastAsia="en-US" w:bidi="ar-SA"/>
    </w:rPr>
  </w:style>
  <w:style w:type="paragraph" w:styleId="2">
    <w:name w:val="heading 1"/>
    <w:basedOn w:val="1"/>
    <w:qFormat/>
    <w:uiPriority w:val="1"/>
    <w:pPr>
      <w:ind w:left="100"/>
      <w:outlineLvl w:val="1"/>
    </w:pPr>
    <w:rPr>
      <w:rFonts w:ascii="Arial" w:hAnsi="Arial" w:eastAsia="Arial" w:cs="Arial"/>
      <w:b/>
      <w:bCs/>
      <w:sz w:val="40"/>
      <w:szCs w:val="40"/>
      <w:lang w:val="en-US" w:eastAsia="en-US" w:bidi="ar-SA"/>
    </w:rPr>
  </w:style>
  <w:style w:type="paragraph" w:styleId="3">
    <w:name w:val="heading 2"/>
    <w:basedOn w:val="1"/>
    <w:qFormat/>
    <w:uiPriority w:val="1"/>
    <w:pPr>
      <w:ind w:left="100"/>
      <w:outlineLvl w:val="2"/>
    </w:pPr>
    <w:rPr>
      <w:rFonts w:ascii="Arial" w:hAnsi="Arial" w:eastAsia="Arial" w:cs="Arial"/>
      <w:b/>
      <w:bCs/>
      <w:sz w:val="32"/>
      <w:szCs w:val="32"/>
      <w:lang w:val="en-US" w:eastAsia="en-US" w:bidi="ar-SA"/>
    </w:rPr>
  </w:style>
  <w:style w:type="paragraph" w:styleId="4">
    <w:name w:val="heading 3"/>
    <w:basedOn w:val="1"/>
    <w:qFormat/>
    <w:uiPriority w:val="1"/>
    <w:pPr>
      <w:spacing w:line="368" w:lineRule="exact"/>
      <w:ind w:left="2863"/>
      <w:outlineLvl w:val="3"/>
    </w:pPr>
    <w:rPr>
      <w:rFonts w:ascii="Lucida Sans Unicode" w:hAnsi="Lucida Sans Unicode" w:eastAsia="Lucida Sans Unicode" w:cs="Lucida Sans Unicode"/>
      <w:sz w:val="24"/>
      <w:szCs w:val="24"/>
      <w:lang w:val="en-US" w:eastAsia="en-US" w:bidi="ar-SA"/>
    </w:rPr>
  </w:style>
  <w:style w:type="character" w:default="1" w:styleId="5">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7">
    <w:name w:val="Body Text"/>
    <w:basedOn w:val="1"/>
    <w:qFormat/>
    <w:uiPriority w:val="1"/>
    <w:rPr>
      <w:rFonts w:ascii="Arial MT" w:hAnsi="Arial MT" w:eastAsia="Arial MT" w:cs="Arial MT"/>
      <w:sz w:val="22"/>
      <w:szCs w:val="22"/>
      <w:lang w:val="en-US" w:eastAsia="en-US" w:bidi="ar-SA"/>
    </w:rPr>
  </w:style>
  <w:style w:type="table" w:customStyle="1" w:styleId="8">
    <w:name w:val="Table Normal1"/>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ind w:left="819" w:hanging="359"/>
    </w:pPr>
    <w:rPr>
      <w:rFonts w:ascii="Times New Roman" w:hAnsi="Times New Roman" w:eastAsia="Times New Roman" w:cs="Times New Roman"/>
      <w:lang w:val="en-US" w:eastAsia="en-US" w:bidi="ar-SA"/>
    </w:rPr>
  </w:style>
  <w:style w:type="paragraph" w:customStyle="1" w:styleId="10">
    <w:name w:val="Table Paragraph"/>
    <w:basedOn w:val="1"/>
    <w:qFormat/>
    <w:uiPriority w:val="1"/>
    <w:rPr>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ScaleCrop>false</ScaleCrop>
  <LinksUpToDate>false</LinksUpToDate>
  <Application>WPS Office_12.2.0.13489_F1E327BC-269C-435d-A152-05C5408002CA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2024-05-11T11:10:00Z</dcterms:created>
  <dc:creator>User</dc:creator>
  <cp:lastModifiedBy>Islam Shahidul</cp:lastModifiedBy>
  <dcterms:modified xsi:type="dcterms:W3CDTF">2024-05-11T11:27:05Z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2024-05-11T00:00:00Z</vt:filetime>
  </property>
  <property fmtid="{D5CDD505-2E9C-101B-9397-08002B2CF9AE}" pid="3" name="Producer">
    <vt:lpwstr>iLovePDF</vt:lpwstr>
  </property>
  <property fmtid="{D5CDD505-2E9C-101B-9397-08002B2CF9AE}" pid="4" name="KSOProductBuildVer">
    <vt:lpwstr>1033-12.2.0.13489</vt:lpwstr>
  </property>
  <property fmtid="{D5CDD505-2E9C-101B-9397-08002B2CF9AE}" pid="5" name="ICV">
    <vt:lpwstr>304E40A2332E4FDE9B55CF58ACF4B608_13</vt:lpwstr>
  </property>
</Properties>
</file>